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49B51" w14:textId="521870F9" w:rsidR="001B0DDA" w:rsidRPr="00D77CAE" w:rsidRDefault="00D77CAE" w:rsidP="00D77CAE">
      <w:pPr>
        <w:rPr>
          <w:rFonts w:ascii="Roboto" w:hAnsi="Roboto"/>
          <w:b/>
          <w:bCs/>
          <w:color w:val="FFFFFF" w:themeColor="background1"/>
          <w:sz w:val="36"/>
          <w:szCs w:val="36"/>
        </w:rPr>
      </w:pPr>
      <w:r w:rsidRPr="00D77CAE">
        <w:rPr>
          <w:rFonts w:ascii="Roboto" w:hAnsi="Roboto" w:cstheme="minorHAnsi"/>
          <w:b/>
          <w:bCs/>
          <w:noProof/>
          <w:color w:val="FFFFFF" w:themeColor="background1"/>
          <w:sz w:val="44"/>
          <w:szCs w:val="44"/>
        </w:rPr>
        <w:drawing>
          <wp:anchor distT="0" distB="0" distL="114300" distR="114300" simplePos="0" relativeHeight="251663872" behindDoc="1" locked="0" layoutInCell="1" allowOverlap="1" wp14:anchorId="1FBD9230" wp14:editId="452478AA">
            <wp:simplePos x="0" y="0"/>
            <wp:positionH relativeFrom="column">
              <wp:posOffset>-715700</wp:posOffset>
            </wp:positionH>
            <wp:positionV relativeFrom="paragraph">
              <wp:posOffset>-2779478</wp:posOffset>
            </wp:positionV>
            <wp:extent cx="7797800" cy="3919993"/>
            <wp:effectExtent l="0" t="0" r="0" b="0"/>
            <wp:wrapNone/>
            <wp:docPr id="2" name="Picture 2" descr="A picture containing sky, water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ky, water, outdoor, nature&#10;&#10;Description automatically generated"/>
                    <pic:cNvPicPr/>
                  </pic:nvPicPr>
                  <pic:blipFill rotWithShape="1">
                    <a:blip r:embed="rId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94"/>
                    <a:stretch/>
                  </pic:blipFill>
                  <pic:spPr bwMode="auto">
                    <a:xfrm>
                      <a:off x="0" y="0"/>
                      <a:ext cx="7797800" cy="3919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666944" behindDoc="0" locked="0" layoutInCell="1" allowOverlap="1" wp14:anchorId="4570E019" wp14:editId="43F7E52C">
            <wp:simplePos x="0" y="0"/>
            <wp:positionH relativeFrom="column">
              <wp:posOffset>214105</wp:posOffset>
            </wp:positionH>
            <wp:positionV relativeFrom="paragraph">
              <wp:posOffset>-258141</wp:posOffset>
            </wp:positionV>
            <wp:extent cx="2286902" cy="985962"/>
            <wp:effectExtent l="0" t="0" r="0" b="0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902" cy="985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CAE">
        <w:rPr>
          <w:rFonts w:ascii="Roboto" w:hAnsi="Roboto"/>
          <w:b/>
          <w:bCs/>
          <w:color w:val="FFFFFF" w:themeColor="background1"/>
          <w:sz w:val="14"/>
          <w:szCs w:val="14"/>
        </w:rPr>
        <w:br/>
      </w:r>
      <w:r>
        <w:rPr>
          <w:rFonts w:ascii="Roboto" w:hAnsi="Roboto"/>
          <w:b/>
          <w:bCs/>
          <w:color w:val="FFFFFF" w:themeColor="background1"/>
          <w:sz w:val="36"/>
          <w:szCs w:val="36"/>
        </w:rPr>
        <w:t xml:space="preserve">                                             </w:t>
      </w:r>
      <w:r w:rsidR="00CD33DB" w:rsidRPr="00D77CAE">
        <w:rPr>
          <w:rFonts w:ascii="Roboto" w:hAnsi="Roboto"/>
          <w:b/>
          <w:bCs/>
          <w:color w:val="FFFFFF" w:themeColor="background1"/>
          <w:sz w:val="36"/>
          <w:szCs w:val="36"/>
        </w:rPr>
        <w:t xml:space="preserve">RDA </w:t>
      </w:r>
      <w:r w:rsidR="00906A2B">
        <w:rPr>
          <w:rFonts w:ascii="Roboto" w:hAnsi="Roboto"/>
          <w:b/>
          <w:bCs/>
          <w:color w:val="FFFFFF" w:themeColor="background1"/>
          <w:sz w:val="36"/>
          <w:szCs w:val="36"/>
        </w:rPr>
        <w:t>Partnership</w:t>
      </w:r>
      <w:r w:rsidR="00CD33DB" w:rsidRPr="00D77CAE">
        <w:rPr>
          <w:rFonts w:ascii="Roboto" w:hAnsi="Roboto"/>
          <w:b/>
          <w:bCs/>
          <w:color w:val="FFFFFF" w:themeColor="background1"/>
          <w:sz w:val="36"/>
          <w:szCs w:val="36"/>
        </w:rPr>
        <w:t xml:space="preserve"> Application Form</w:t>
      </w:r>
    </w:p>
    <w:p w14:paraId="0BA5E8DA" w14:textId="77777777" w:rsidR="002A5130" w:rsidRPr="002A5130" w:rsidRDefault="002A5130" w:rsidP="002A5130">
      <w:pPr>
        <w:spacing w:after="0"/>
        <w:ind w:left="120"/>
        <w:jc w:val="both"/>
        <w:rPr>
          <w:rFonts w:ascii="Roboto" w:hAnsi="Roboto"/>
          <w:color w:val="0D0D0D" w:themeColor="text1" w:themeTint="F2"/>
          <w:sz w:val="24"/>
          <w:szCs w:val="24"/>
        </w:rPr>
      </w:pPr>
    </w:p>
    <w:p w14:paraId="3F2C4274" w14:textId="6F3B97F3" w:rsidR="00936BB7" w:rsidRDefault="00236765" w:rsidP="00236765">
      <w:pPr>
        <w:tabs>
          <w:tab w:val="left" w:pos="6015"/>
        </w:tabs>
        <w:spacing w:after="0"/>
        <w:ind w:left="120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>
        <w:rPr>
          <w:rFonts w:ascii="Roboto" w:hAnsi="Roboto"/>
          <w:color w:val="0D0D0D" w:themeColor="text1" w:themeTint="F2"/>
          <w:sz w:val="24"/>
          <w:szCs w:val="24"/>
        </w:rPr>
        <w:tab/>
      </w:r>
    </w:p>
    <w:p w14:paraId="3276AF5E" w14:textId="7AE04D3A" w:rsidR="00936BB7" w:rsidRDefault="00936BB7" w:rsidP="00236765">
      <w:pPr>
        <w:spacing w:after="0"/>
        <w:jc w:val="both"/>
        <w:rPr>
          <w:rFonts w:ascii="Roboto" w:hAnsi="Roboto"/>
          <w:color w:val="0D0D0D" w:themeColor="text1" w:themeTint="F2"/>
          <w:sz w:val="24"/>
          <w:szCs w:val="24"/>
        </w:rPr>
      </w:pPr>
    </w:p>
    <w:p w14:paraId="09FF9FA3" w14:textId="77777777" w:rsidR="002D0E76" w:rsidRPr="00236765" w:rsidRDefault="002D0E76" w:rsidP="002A5130">
      <w:pPr>
        <w:spacing w:after="0"/>
        <w:ind w:left="120"/>
        <w:jc w:val="both"/>
        <w:rPr>
          <w:rFonts w:ascii="Roboto" w:hAnsi="Roboto"/>
          <w:color w:val="0D0D0D" w:themeColor="text1" w:themeTint="F2"/>
          <w:sz w:val="20"/>
          <w:szCs w:val="20"/>
        </w:rPr>
      </w:pPr>
    </w:p>
    <w:p w14:paraId="2B8E42C2" w14:textId="14F8FCBC" w:rsidR="002A5130" w:rsidRDefault="00CD33DB" w:rsidP="00236765">
      <w:pPr>
        <w:spacing w:after="0"/>
        <w:ind w:left="-142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 w:rsidRPr="002A5130">
        <w:rPr>
          <w:rFonts w:ascii="Roboto" w:hAnsi="Roboto"/>
          <w:color w:val="0D0D0D" w:themeColor="text1" w:themeTint="F2"/>
          <w:sz w:val="24"/>
          <w:szCs w:val="24"/>
        </w:rPr>
        <w:t xml:space="preserve">The </w:t>
      </w:r>
      <w:hyperlink r:id="rId10">
        <w:r w:rsidRPr="001E0596">
          <w:rPr>
            <w:rFonts w:ascii="Roboto" w:hAnsi="Roboto"/>
            <w:color w:val="1B849D"/>
            <w:sz w:val="24"/>
            <w:szCs w:val="24"/>
            <w:u w:val="single"/>
          </w:rPr>
          <w:t>Restoration Decade Alliance</w:t>
        </w:r>
      </w:hyperlink>
      <w:r w:rsidRPr="002A5130">
        <w:rPr>
          <w:rFonts w:ascii="Roboto" w:hAnsi="Roboto"/>
          <w:color w:val="0D0D0D" w:themeColor="text1" w:themeTint="F2"/>
          <w:sz w:val="24"/>
          <w:szCs w:val="24"/>
        </w:rPr>
        <w:t xml:space="preserve"> </w:t>
      </w:r>
      <w:r w:rsidR="002A5130">
        <w:rPr>
          <w:rFonts w:ascii="Roboto" w:hAnsi="Roboto"/>
          <w:color w:val="0D0D0D" w:themeColor="text1" w:themeTint="F2"/>
          <w:sz w:val="24"/>
          <w:szCs w:val="24"/>
        </w:rPr>
        <w:t xml:space="preserve">(RDA) </w:t>
      </w:r>
      <w:r w:rsidRPr="002A5130">
        <w:rPr>
          <w:rFonts w:ascii="Roboto" w:hAnsi="Roboto"/>
          <w:color w:val="0D0D0D" w:themeColor="text1" w:themeTint="F2"/>
          <w:sz w:val="24"/>
          <w:szCs w:val="24"/>
        </w:rPr>
        <w:t xml:space="preserve">is a network of Australia’s pre-eminent environmental </w:t>
      </w:r>
      <w:r w:rsidR="00236765">
        <w:rPr>
          <w:rFonts w:ascii="Roboto" w:hAnsi="Roboto"/>
          <w:color w:val="0D0D0D" w:themeColor="text1" w:themeTint="F2"/>
          <w:sz w:val="24"/>
          <w:szCs w:val="24"/>
        </w:rPr>
        <w:t>organisations</w:t>
      </w:r>
      <w:r w:rsidRPr="002A5130">
        <w:rPr>
          <w:rFonts w:ascii="Roboto" w:hAnsi="Roboto"/>
          <w:color w:val="0D0D0D" w:themeColor="text1" w:themeTint="F2"/>
          <w:sz w:val="24"/>
          <w:szCs w:val="24"/>
        </w:rPr>
        <w:t xml:space="preserve">, united in our collective efforts to support the goals of the </w:t>
      </w:r>
      <w:hyperlink r:id="rId11" w:history="1">
        <w:r w:rsidRPr="001E0596">
          <w:rPr>
            <w:rStyle w:val="Hyperlink"/>
            <w:rFonts w:ascii="Roboto" w:hAnsi="Roboto"/>
            <w:color w:val="1B849D"/>
            <w:sz w:val="24"/>
            <w:szCs w:val="24"/>
          </w:rPr>
          <w:t>UN Decade on Ecosystem Restoration</w:t>
        </w:r>
      </w:hyperlink>
      <w:r w:rsidRPr="002A5130">
        <w:rPr>
          <w:rFonts w:ascii="Roboto" w:hAnsi="Roboto"/>
          <w:color w:val="0D0D0D" w:themeColor="text1" w:themeTint="F2"/>
          <w:sz w:val="24"/>
          <w:szCs w:val="24"/>
        </w:rPr>
        <w:t>.</w:t>
      </w:r>
    </w:p>
    <w:p w14:paraId="366396AD" w14:textId="0E9531C7" w:rsidR="00236765" w:rsidRDefault="00906A2B" w:rsidP="00236765">
      <w:pPr>
        <w:spacing w:before="100" w:beforeAutospacing="1" w:after="0" w:afterAutospacing="1"/>
        <w:ind w:left="-142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 w:rsidRPr="00236765">
        <w:rPr>
          <w:rFonts w:ascii="Roboto" w:hAnsi="Roboto"/>
          <w:b/>
          <w:color w:val="0D0D0D" w:themeColor="text1" w:themeTint="F2"/>
          <w:sz w:val="24"/>
          <w:szCs w:val="24"/>
        </w:rPr>
        <w:t>Partner</w:t>
      </w:r>
      <w:r w:rsidR="00CD33DB" w:rsidRPr="00236765">
        <w:rPr>
          <w:rFonts w:ascii="Roboto" w:hAnsi="Roboto"/>
          <w:b/>
          <w:color w:val="0D0D0D" w:themeColor="text1" w:themeTint="F2"/>
          <w:sz w:val="24"/>
          <w:szCs w:val="24"/>
        </w:rPr>
        <w:t xml:space="preserve"> organisations </w:t>
      </w:r>
      <w:r w:rsidR="00BC2C90" w:rsidRPr="00236765">
        <w:rPr>
          <w:rStyle w:val="thread-204401487495489971104439"/>
          <w:rFonts w:ascii="Roboto" w:hAnsi="Roboto"/>
          <w:color w:val="0D0D0D" w:themeColor="text1" w:themeTint="F2"/>
          <w:sz w:val="24"/>
          <w:szCs w:val="24"/>
        </w:rPr>
        <w:t>are organisations of good standing</w:t>
      </w:r>
      <w:r w:rsidR="007D3811" w:rsidRPr="00236765">
        <w:rPr>
          <w:rStyle w:val="thread-204401487495489971104439"/>
          <w:rFonts w:ascii="Roboto" w:hAnsi="Roboto"/>
          <w:b/>
          <w:bCs/>
          <w:color w:val="0D0D0D" w:themeColor="text1" w:themeTint="F2"/>
          <w:sz w:val="24"/>
          <w:szCs w:val="24"/>
        </w:rPr>
        <w:t>*</w:t>
      </w:r>
      <w:r w:rsidR="00BC2C90" w:rsidRPr="00236765">
        <w:rPr>
          <w:rStyle w:val="thread-204401487495489971104439"/>
          <w:rFonts w:ascii="Roboto" w:hAnsi="Roboto"/>
          <w:color w:val="0D0D0D" w:themeColor="text1" w:themeTint="F2"/>
          <w:sz w:val="24"/>
          <w:szCs w:val="24"/>
        </w:rPr>
        <w:t xml:space="preserve"> whose core activity is not ecological restoration but which is sympathetic with, informs</w:t>
      </w:r>
      <w:r w:rsidR="00236765">
        <w:rPr>
          <w:rStyle w:val="thread-204401487495489971104439"/>
          <w:rFonts w:ascii="Roboto" w:hAnsi="Roboto"/>
          <w:color w:val="0D0D0D" w:themeColor="text1" w:themeTint="F2"/>
          <w:sz w:val="24"/>
          <w:szCs w:val="24"/>
        </w:rPr>
        <w:t>,</w:t>
      </w:r>
      <w:r w:rsidR="00BC2C90" w:rsidRPr="00236765">
        <w:rPr>
          <w:rStyle w:val="thread-204401487495489971104439"/>
          <w:rFonts w:ascii="Roboto" w:hAnsi="Roboto"/>
          <w:color w:val="0D0D0D" w:themeColor="text1" w:themeTint="F2"/>
          <w:sz w:val="24"/>
          <w:szCs w:val="24"/>
        </w:rPr>
        <w:t xml:space="preserve"> or supports ecological restoration.</w:t>
      </w:r>
      <w:r w:rsidR="00441981">
        <w:rPr>
          <w:rStyle w:val="thread-204401487495489971104439"/>
          <w:rFonts w:ascii="Roboto" w:hAnsi="Roboto"/>
          <w:color w:val="0D0D0D" w:themeColor="text1" w:themeTint="F2"/>
          <w:sz w:val="24"/>
          <w:szCs w:val="24"/>
        </w:rPr>
        <w:t xml:space="preserve"> </w:t>
      </w:r>
      <w:r w:rsidR="00BC2C90" w:rsidRPr="00236765">
        <w:rPr>
          <w:rStyle w:val="thread-204401487495489971104439"/>
          <w:rFonts w:ascii="Roboto" w:hAnsi="Roboto"/>
          <w:color w:val="0D0D0D" w:themeColor="text1" w:themeTint="F2"/>
          <w:sz w:val="24"/>
          <w:szCs w:val="24"/>
        </w:rPr>
        <w:t xml:space="preserve">Partners </w:t>
      </w:r>
      <w:r w:rsidR="000E5963" w:rsidRPr="00236765">
        <w:rPr>
          <w:rFonts w:ascii="Roboto" w:eastAsia="Times New Roman" w:hAnsi="Roboto" w:cs="Times New Roman"/>
          <w:color w:val="0D0D0D" w:themeColor="text1" w:themeTint="F2"/>
          <w:sz w:val="24"/>
          <w:szCs w:val="24"/>
        </w:rPr>
        <w:t xml:space="preserve">enhance the RDA’s reach and ensure </w:t>
      </w:r>
      <w:r w:rsidR="00236765">
        <w:rPr>
          <w:rFonts w:ascii="Roboto" w:eastAsia="Times New Roman" w:hAnsi="Roboto" w:cs="Times New Roman"/>
          <w:color w:val="0D0D0D" w:themeColor="text1" w:themeTint="F2"/>
          <w:sz w:val="24"/>
          <w:szCs w:val="24"/>
        </w:rPr>
        <w:t xml:space="preserve">the </w:t>
      </w:r>
      <w:r w:rsidR="000E5963" w:rsidRPr="00236765">
        <w:rPr>
          <w:rFonts w:ascii="Roboto" w:eastAsia="Times New Roman" w:hAnsi="Roboto" w:cs="Times New Roman"/>
          <w:color w:val="0D0D0D" w:themeColor="text1" w:themeTint="F2"/>
          <w:sz w:val="24"/>
          <w:szCs w:val="24"/>
        </w:rPr>
        <w:t>RDA is well</w:t>
      </w:r>
      <w:r w:rsidR="00236765">
        <w:rPr>
          <w:rFonts w:ascii="Roboto" w:eastAsia="Times New Roman" w:hAnsi="Roboto" w:cs="Times New Roman"/>
          <w:color w:val="0D0D0D" w:themeColor="text1" w:themeTint="F2"/>
          <w:sz w:val="24"/>
          <w:szCs w:val="24"/>
        </w:rPr>
        <w:t>-</w:t>
      </w:r>
      <w:r w:rsidR="000E5963" w:rsidRPr="00236765">
        <w:rPr>
          <w:rFonts w:ascii="Roboto" w:eastAsia="Times New Roman" w:hAnsi="Roboto" w:cs="Times New Roman"/>
          <w:color w:val="0D0D0D" w:themeColor="text1" w:themeTint="F2"/>
          <w:sz w:val="24"/>
          <w:szCs w:val="24"/>
        </w:rPr>
        <w:t>informed about relevant opportunities and constraints. </w:t>
      </w:r>
      <w:r w:rsidR="007B734A" w:rsidRPr="00236765">
        <w:rPr>
          <w:rFonts w:ascii="Roboto" w:hAnsi="Roboto"/>
          <w:color w:val="0D0D0D" w:themeColor="text1" w:themeTint="F2"/>
          <w:sz w:val="24"/>
          <w:szCs w:val="24"/>
        </w:rPr>
        <w:t xml:space="preserve">Partners are not primarily focused on restoration but can include ecological societies, conservation networks, farmer groups, </w:t>
      </w:r>
      <w:r w:rsidR="00236765">
        <w:rPr>
          <w:rFonts w:ascii="Roboto" w:hAnsi="Roboto"/>
          <w:color w:val="0D0D0D" w:themeColor="text1" w:themeTint="F2"/>
          <w:sz w:val="24"/>
          <w:szCs w:val="24"/>
        </w:rPr>
        <w:t xml:space="preserve">and </w:t>
      </w:r>
      <w:r w:rsidR="007B734A" w:rsidRPr="00236765">
        <w:rPr>
          <w:rFonts w:ascii="Roboto" w:hAnsi="Roboto"/>
          <w:color w:val="0D0D0D" w:themeColor="text1" w:themeTint="F2"/>
          <w:sz w:val="24"/>
          <w:szCs w:val="24"/>
        </w:rPr>
        <w:t>ancillary support organisations</w:t>
      </w:r>
      <w:r w:rsidR="00236765">
        <w:rPr>
          <w:rFonts w:ascii="Roboto" w:hAnsi="Roboto"/>
          <w:color w:val="0D0D0D" w:themeColor="text1" w:themeTint="F2"/>
          <w:sz w:val="24"/>
          <w:szCs w:val="24"/>
        </w:rPr>
        <w:t>.</w:t>
      </w:r>
    </w:p>
    <w:p w14:paraId="44EA84D1" w14:textId="64F14BCB" w:rsidR="001B0DDA" w:rsidRPr="00236765" w:rsidRDefault="005547F2" w:rsidP="00236765">
      <w:pPr>
        <w:spacing w:before="100" w:beforeAutospacing="1" w:after="0" w:afterAutospacing="1"/>
        <w:ind w:left="-142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>
        <w:rPr>
          <w:rFonts w:ascii="Roboto" w:hAnsi="Roboto"/>
          <w:b/>
          <w:color w:val="0D0D0D" w:themeColor="text1" w:themeTint="F2"/>
          <w:sz w:val="24"/>
          <w:szCs w:val="24"/>
        </w:rPr>
        <w:t>Partner</w:t>
      </w:r>
      <w:r w:rsidR="00CD33DB" w:rsidRPr="002A5130">
        <w:rPr>
          <w:rFonts w:ascii="Roboto" w:hAnsi="Roboto"/>
          <w:b/>
          <w:color w:val="0D0D0D" w:themeColor="text1" w:themeTint="F2"/>
          <w:sz w:val="24"/>
          <w:szCs w:val="24"/>
        </w:rPr>
        <w:t xml:space="preserve"> groups receive the following benefits:</w:t>
      </w:r>
      <w:r w:rsidR="00CD33DB" w:rsidRPr="002A5130">
        <w:rPr>
          <w:rFonts w:ascii="Roboto" w:hAnsi="Roboto"/>
          <w:color w:val="0D0D0D" w:themeColor="text1" w:themeTint="F2"/>
          <w:sz w:val="24"/>
          <w:szCs w:val="24"/>
        </w:rPr>
        <w:t> </w:t>
      </w:r>
    </w:p>
    <w:p w14:paraId="3D596D49" w14:textId="77777777" w:rsidR="00F12B72" w:rsidRPr="00F12B72" w:rsidRDefault="00F12B72" w:rsidP="00236765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Roboto" w:eastAsia="Times New Roman" w:hAnsi="Roboto" w:cs="Times New Roman"/>
          <w:sz w:val="24"/>
          <w:szCs w:val="24"/>
        </w:rPr>
      </w:pPr>
      <w:r w:rsidRPr="00F12B72">
        <w:rPr>
          <w:rFonts w:ascii="Roboto" w:eastAsia="Times New Roman" w:hAnsi="Roboto" w:cs="Times New Roman"/>
          <w:sz w:val="24"/>
          <w:szCs w:val="24"/>
        </w:rPr>
        <w:t>Opportunity to contribute to (and collaborate with) an important alliance of Australian restoration organisations (and all the benefits that collaboration could bring) e.g.:</w:t>
      </w:r>
    </w:p>
    <w:p w14:paraId="2AC26E13" w14:textId="77777777" w:rsidR="00F12B72" w:rsidRPr="00F12B72" w:rsidRDefault="00F12B72" w:rsidP="00236765">
      <w:pPr>
        <w:numPr>
          <w:ilvl w:val="1"/>
          <w:numId w:val="4"/>
        </w:numPr>
        <w:spacing w:before="100" w:beforeAutospacing="1" w:after="100" w:afterAutospacing="1"/>
        <w:jc w:val="both"/>
        <w:rPr>
          <w:rFonts w:ascii="Roboto" w:eastAsia="Times New Roman" w:hAnsi="Roboto" w:cs="Times New Roman"/>
          <w:sz w:val="24"/>
          <w:szCs w:val="24"/>
        </w:rPr>
      </w:pPr>
      <w:r w:rsidRPr="00F12B72">
        <w:rPr>
          <w:rFonts w:ascii="Roboto" w:eastAsia="Times New Roman" w:hAnsi="Roboto" w:cs="Times New Roman"/>
          <w:sz w:val="24"/>
          <w:szCs w:val="24"/>
        </w:rPr>
        <w:t>promoting targeted action by Australian communities in the Decade</w:t>
      </w:r>
    </w:p>
    <w:p w14:paraId="00059F9B" w14:textId="77777777" w:rsidR="00F12B72" w:rsidRPr="00F12B72" w:rsidRDefault="00F12B72" w:rsidP="00236765">
      <w:pPr>
        <w:numPr>
          <w:ilvl w:val="1"/>
          <w:numId w:val="4"/>
        </w:numPr>
        <w:spacing w:before="100" w:beforeAutospacing="1" w:after="100" w:afterAutospacing="1"/>
        <w:jc w:val="both"/>
        <w:rPr>
          <w:rFonts w:ascii="Roboto" w:eastAsia="Times New Roman" w:hAnsi="Roboto" w:cs="Times New Roman"/>
          <w:sz w:val="24"/>
          <w:szCs w:val="24"/>
        </w:rPr>
      </w:pPr>
      <w:r w:rsidRPr="00F12B72">
        <w:rPr>
          <w:rFonts w:ascii="Roboto" w:eastAsia="Times New Roman" w:hAnsi="Roboto" w:cs="Times New Roman"/>
          <w:sz w:val="24"/>
          <w:szCs w:val="24"/>
        </w:rPr>
        <w:t>sharing best-practice knowledge</w:t>
      </w:r>
    </w:p>
    <w:p w14:paraId="72C8A278" w14:textId="2C41759F" w:rsidR="00F12B72" w:rsidRPr="00F12B72" w:rsidRDefault="00F12B72" w:rsidP="00236765">
      <w:pPr>
        <w:numPr>
          <w:ilvl w:val="1"/>
          <w:numId w:val="4"/>
        </w:numPr>
        <w:spacing w:before="100" w:beforeAutospacing="1" w:after="100" w:afterAutospacing="1"/>
        <w:jc w:val="both"/>
        <w:rPr>
          <w:rFonts w:ascii="Roboto" w:eastAsia="Times New Roman" w:hAnsi="Roboto" w:cs="Times New Roman"/>
          <w:sz w:val="24"/>
          <w:szCs w:val="24"/>
        </w:rPr>
      </w:pPr>
      <w:r w:rsidRPr="00F12B72">
        <w:rPr>
          <w:rFonts w:ascii="Roboto" w:eastAsia="Times New Roman" w:hAnsi="Roboto" w:cs="Times New Roman"/>
          <w:sz w:val="24"/>
          <w:szCs w:val="24"/>
        </w:rPr>
        <w:t>influencing national and state policies etc as a ‘single voice’</w:t>
      </w:r>
      <w:r w:rsidR="00441981">
        <w:rPr>
          <w:rFonts w:ascii="Roboto" w:eastAsia="Times New Roman" w:hAnsi="Roboto" w:cs="Times New Roman"/>
          <w:sz w:val="24"/>
          <w:szCs w:val="24"/>
        </w:rPr>
        <w:t>;</w:t>
      </w:r>
      <w:r w:rsidRPr="00F12B72">
        <w:rPr>
          <w:rFonts w:ascii="Roboto" w:eastAsia="Times New Roman" w:hAnsi="Roboto" w:cs="Times New Roman"/>
          <w:sz w:val="24"/>
          <w:szCs w:val="24"/>
        </w:rPr>
        <w:t> </w:t>
      </w:r>
    </w:p>
    <w:p w14:paraId="160DD966" w14:textId="704617A7" w:rsidR="00F12B72" w:rsidRPr="00F12B72" w:rsidRDefault="00F12B72" w:rsidP="00236765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Roboto" w:eastAsia="Times New Roman" w:hAnsi="Roboto" w:cs="Times New Roman"/>
          <w:sz w:val="24"/>
          <w:szCs w:val="24"/>
        </w:rPr>
      </w:pPr>
      <w:r w:rsidRPr="00F12B72">
        <w:rPr>
          <w:rFonts w:ascii="Roboto" w:eastAsia="Times New Roman" w:hAnsi="Roboto" w:cs="Times New Roman"/>
          <w:sz w:val="24"/>
          <w:szCs w:val="24"/>
        </w:rPr>
        <w:t>National</w:t>
      </w:r>
      <w:r w:rsidRPr="00F12B72">
        <w:rPr>
          <w:rFonts w:ascii="Roboto" w:eastAsia="Times New Roman" w:hAnsi="Roboto" w:cs="Times New Roman"/>
          <w:sz w:val="24"/>
          <w:szCs w:val="24"/>
          <w:u w:val="single"/>
        </w:rPr>
        <w:t xml:space="preserve"> </w:t>
      </w:r>
      <w:r w:rsidRPr="00F12B72">
        <w:rPr>
          <w:rFonts w:ascii="Roboto" w:eastAsia="Times New Roman" w:hAnsi="Roboto" w:cs="Times New Roman"/>
          <w:sz w:val="24"/>
          <w:szCs w:val="24"/>
        </w:rPr>
        <w:t>amplification of a group’s stories and events through social media highlighting their role in meeting the goals of the UN Decade on ER</w:t>
      </w:r>
      <w:r w:rsidR="00441981">
        <w:rPr>
          <w:rFonts w:ascii="Roboto" w:eastAsia="Times New Roman" w:hAnsi="Roboto" w:cs="Times New Roman"/>
          <w:sz w:val="24"/>
          <w:szCs w:val="24"/>
        </w:rPr>
        <w:t>;</w:t>
      </w:r>
    </w:p>
    <w:p w14:paraId="2C59CC70" w14:textId="4560CD56" w:rsidR="00F12B72" w:rsidRPr="00F12B72" w:rsidRDefault="00F12B72" w:rsidP="00236765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Roboto" w:eastAsia="Times New Roman" w:hAnsi="Roboto" w:cs="Times New Roman"/>
          <w:sz w:val="24"/>
          <w:szCs w:val="24"/>
        </w:rPr>
      </w:pPr>
      <w:r w:rsidRPr="00F12B72">
        <w:rPr>
          <w:rFonts w:ascii="Roboto" w:eastAsia="Times New Roman" w:hAnsi="Roboto" w:cs="Times New Roman"/>
          <w:sz w:val="24"/>
          <w:szCs w:val="24"/>
        </w:rPr>
        <w:t>Receipt of RDA e-news (subject to funding)</w:t>
      </w:r>
      <w:r w:rsidR="00441981">
        <w:rPr>
          <w:rFonts w:ascii="Roboto" w:eastAsia="Times New Roman" w:hAnsi="Roboto" w:cs="Times New Roman"/>
          <w:sz w:val="24"/>
          <w:szCs w:val="24"/>
        </w:rPr>
        <w:t>;</w:t>
      </w:r>
    </w:p>
    <w:p w14:paraId="0C04A8E0" w14:textId="2DB22AC5" w:rsidR="00F12B72" w:rsidRPr="00F12B72" w:rsidRDefault="00F12B72" w:rsidP="00236765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Roboto" w:eastAsia="Times New Roman" w:hAnsi="Roboto" w:cs="Times New Roman"/>
          <w:sz w:val="24"/>
          <w:szCs w:val="24"/>
        </w:rPr>
      </w:pPr>
      <w:r w:rsidRPr="00F12B72">
        <w:rPr>
          <w:rFonts w:ascii="Roboto" w:eastAsia="Times New Roman" w:hAnsi="Roboto" w:cs="Times New Roman"/>
          <w:sz w:val="24"/>
          <w:szCs w:val="24"/>
        </w:rPr>
        <w:t>Email communication of any collective RDA campaigns and communication initiatives (as appropriate)</w:t>
      </w:r>
      <w:r w:rsidR="00441981">
        <w:rPr>
          <w:rFonts w:ascii="Roboto" w:eastAsia="Times New Roman" w:hAnsi="Roboto" w:cs="Times New Roman"/>
          <w:sz w:val="24"/>
          <w:szCs w:val="24"/>
        </w:rPr>
        <w:t>;</w:t>
      </w:r>
    </w:p>
    <w:p w14:paraId="29CF5817" w14:textId="3CCC6905" w:rsidR="00F12B72" w:rsidRPr="005060D1" w:rsidRDefault="00F12B72" w:rsidP="00236765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Roboto" w:eastAsia="Times New Roman" w:hAnsi="Roboto" w:cs="Times New Roman"/>
          <w:sz w:val="24"/>
          <w:szCs w:val="24"/>
        </w:rPr>
      </w:pPr>
      <w:r w:rsidRPr="00F12B72">
        <w:rPr>
          <w:rFonts w:ascii="Roboto" w:eastAsia="Times New Roman" w:hAnsi="Roboto" w:cs="Times New Roman"/>
          <w:sz w:val="24"/>
          <w:szCs w:val="24"/>
        </w:rPr>
        <w:t xml:space="preserve">Ability to use </w:t>
      </w:r>
      <w:r w:rsidR="00236765">
        <w:rPr>
          <w:rFonts w:ascii="Roboto" w:eastAsia="Times New Roman" w:hAnsi="Roboto" w:cs="Times New Roman"/>
          <w:sz w:val="24"/>
          <w:szCs w:val="24"/>
        </w:rPr>
        <w:t>the</w:t>
      </w:r>
      <w:r w:rsidRPr="00F12B72">
        <w:rPr>
          <w:rFonts w:ascii="Roboto" w:eastAsia="Times New Roman" w:hAnsi="Roboto" w:cs="Times New Roman"/>
          <w:sz w:val="24"/>
          <w:szCs w:val="24"/>
        </w:rPr>
        <w:t xml:space="preserve"> RDA logo in promoting their projects that support the goals of the UN Decade on ER</w:t>
      </w:r>
      <w:r w:rsidR="00441981">
        <w:rPr>
          <w:rFonts w:ascii="Roboto" w:eastAsia="Times New Roman" w:hAnsi="Roboto" w:cs="Times New Roman"/>
          <w:sz w:val="24"/>
          <w:szCs w:val="24"/>
        </w:rPr>
        <w:t>; and,</w:t>
      </w:r>
    </w:p>
    <w:p w14:paraId="664257A6" w14:textId="428D842E" w:rsidR="005060D1" w:rsidRPr="00F12B72" w:rsidRDefault="00236765" w:rsidP="00236765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Roboto" w:eastAsia="Times New Roman" w:hAnsi="Roboto" w:cs="Times New Roman"/>
          <w:sz w:val="24"/>
          <w:szCs w:val="24"/>
        </w:rPr>
      </w:pPr>
      <w:r>
        <w:rPr>
          <w:rFonts w:ascii="Roboto" w:hAnsi="Roboto"/>
          <w:sz w:val="24"/>
          <w:szCs w:val="24"/>
        </w:rPr>
        <w:t>Guest</w:t>
      </w:r>
      <w:r w:rsidR="005060D1" w:rsidRPr="005060D1">
        <w:rPr>
          <w:rFonts w:ascii="Roboto" w:hAnsi="Roboto"/>
          <w:sz w:val="24"/>
          <w:szCs w:val="24"/>
        </w:rPr>
        <w:t xml:space="preserve"> status at </w:t>
      </w:r>
      <w:r>
        <w:rPr>
          <w:rFonts w:ascii="Roboto" w:hAnsi="Roboto"/>
          <w:sz w:val="24"/>
          <w:szCs w:val="24"/>
        </w:rPr>
        <w:t xml:space="preserve">RDA </w:t>
      </w:r>
      <w:r w:rsidR="005060D1" w:rsidRPr="005060D1">
        <w:rPr>
          <w:rFonts w:ascii="Roboto" w:hAnsi="Roboto"/>
          <w:sz w:val="24"/>
          <w:szCs w:val="24"/>
        </w:rPr>
        <w:t>meetings to which t</w:t>
      </w:r>
      <w:r>
        <w:rPr>
          <w:rFonts w:ascii="Roboto" w:hAnsi="Roboto"/>
          <w:sz w:val="24"/>
          <w:szCs w:val="24"/>
        </w:rPr>
        <w:t>he group is</w:t>
      </w:r>
      <w:r w:rsidR="005060D1" w:rsidRPr="005060D1">
        <w:rPr>
          <w:rFonts w:ascii="Roboto" w:hAnsi="Roboto"/>
          <w:sz w:val="24"/>
          <w:szCs w:val="24"/>
        </w:rPr>
        <w:t xml:space="preserve"> invited (where relevant).</w:t>
      </w:r>
    </w:p>
    <w:p w14:paraId="04DACFE0" w14:textId="0911FCC3" w:rsidR="001B0DDA" w:rsidRDefault="002A5130" w:rsidP="00236765">
      <w:pPr>
        <w:spacing w:after="0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>
        <w:rPr>
          <w:rFonts w:ascii="Roboto" w:hAnsi="Roboto"/>
          <w:b/>
          <w:color w:val="0D0D0D" w:themeColor="text1" w:themeTint="F2"/>
          <w:sz w:val="24"/>
          <w:szCs w:val="24"/>
        </w:rPr>
        <w:t xml:space="preserve">The </w:t>
      </w:r>
      <w:r w:rsidR="00CD33DB" w:rsidRPr="002A5130">
        <w:rPr>
          <w:rFonts w:ascii="Roboto" w:hAnsi="Roboto"/>
          <w:b/>
          <w:color w:val="0D0D0D" w:themeColor="text1" w:themeTint="F2"/>
          <w:sz w:val="24"/>
          <w:szCs w:val="24"/>
        </w:rPr>
        <w:t>RDA asks</w:t>
      </w:r>
      <w:r>
        <w:rPr>
          <w:rFonts w:ascii="Roboto" w:hAnsi="Roboto"/>
          <w:b/>
          <w:color w:val="0D0D0D" w:themeColor="text1" w:themeTint="F2"/>
          <w:sz w:val="24"/>
          <w:szCs w:val="24"/>
        </w:rPr>
        <w:t>,</w:t>
      </w:r>
      <w:r w:rsidR="00CD33DB" w:rsidRPr="002A5130">
        <w:rPr>
          <w:rFonts w:ascii="Roboto" w:hAnsi="Roboto"/>
          <w:b/>
          <w:color w:val="0D0D0D" w:themeColor="text1" w:themeTint="F2"/>
          <w:sz w:val="24"/>
          <w:szCs w:val="24"/>
        </w:rPr>
        <w:t xml:space="preserve"> in return</w:t>
      </w:r>
      <w:r>
        <w:rPr>
          <w:rFonts w:ascii="Roboto" w:hAnsi="Roboto"/>
          <w:b/>
          <w:color w:val="0D0D0D" w:themeColor="text1" w:themeTint="F2"/>
          <w:sz w:val="24"/>
          <w:szCs w:val="24"/>
        </w:rPr>
        <w:t xml:space="preserve">, </w:t>
      </w:r>
      <w:r w:rsidRPr="002A5130">
        <w:rPr>
          <w:rFonts w:ascii="Roboto" w:hAnsi="Roboto"/>
          <w:b/>
          <w:color w:val="0D0D0D" w:themeColor="text1" w:themeTint="F2"/>
          <w:sz w:val="24"/>
          <w:szCs w:val="24"/>
        </w:rPr>
        <w:t>t</w:t>
      </w:r>
      <w:r w:rsidR="00CD33DB" w:rsidRPr="002A5130">
        <w:rPr>
          <w:rFonts w:ascii="Roboto" w:hAnsi="Roboto"/>
          <w:b/>
          <w:color w:val="0D0D0D" w:themeColor="text1" w:themeTint="F2"/>
          <w:sz w:val="24"/>
          <w:szCs w:val="24"/>
        </w:rPr>
        <w:t>hat the</w:t>
      </w:r>
      <w:r w:rsidR="00CD33DB" w:rsidRPr="002A5130">
        <w:rPr>
          <w:rFonts w:ascii="Roboto" w:hAnsi="Roboto"/>
          <w:color w:val="0D0D0D" w:themeColor="text1" w:themeTint="F2"/>
          <w:sz w:val="24"/>
          <w:szCs w:val="24"/>
        </w:rPr>
        <w:t xml:space="preserve"> </w:t>
      </w:r>
      <w:r w:rsidR="00906A2B">
        <w:rPr>
          <w:rFonts w:ascii="Roboto" w:hAnsi="Roboto"/>
          <w:b/>
          <w:color w:val="0D0D0D" w:themeColor="text1" w:themeTint="F2"/>
          <w:sz w:val="24"/>
          <w:szCs w:val="24"/>
        </w:rPr>
        <w:t>Partner</w:t>
      </w:r>
      <w:r w:rsidR="005C5003">
        <w:rPr>
          <w:rFonts w:ascii="Roboto" w:hAnsi="Roboto"/>
          <w:b/>
          <w:color w:val="0D0D0D" w:themeColor="text1" w:themeTint="F2"/>
          <w:sz w:val="24"/>
          <w:szCs w:val="24"/>
        </w:rPr>
        <w:t xml:space="preserve"> (to the level suited to the Partner)</w:t>
      </w:r>
      <w:r w:rsidR="00CD33DB" w:rsidRPr="002A5130">
        <w:rPr>
          <w:rFonts w:ascii="Roboto" w:hAnsi="Roboto"/>
          <w:color w:val="0D0D0D" w:themeColor="text1" w:themeTint="F2"/>
          <w:sz w:val="24"/>
          <w:szCs w:val="24"/>
        </w:rPr>
        <w:t>:</w:t>
      </w:r>
    </w:p>
    <w:p w14:paraId="035BDA27" w14:textId="77777777" w:rsidR="00F12B72" w:rsidRPr="00F12B72" w:rsidRDefault="00F12B72" w:rsidP="00236765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Roboto" w:eastAsia="Times New Roman" w:hAnsi="Roboto" w:cs="Times New Roman"/>
          <w:sz w:val="24"/>
          <w:szCs w:val="24"/>
        </w:rPr>
      </w:pPr>
      <w:r w:rsidRPr="00F12B72">
        <w:rPr>
          <w:rFonts w:ascii="Roboto" w:eastAsia="Times New Roman" w:hAnsi="Roboto" w:cs="Times New Roman"/>
          <w:sz w:val="24"/>
          <w:szCs w:val="24"/>
        </w:rPr>
        <w:t>Reciprocates sharing of opportunities for collaborative and synergistic action; and, </w:t>
      </w:r>
    </w:p>
    <w:p w14:paraId="6797D374" w14:textId="796B8E77" w:rsidR="001E0596" w:rsidRPr="001E0596" w:rsidRDefault="00F12B72" w:rsidP="001E0596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 w:rsidRPr="00F12B72">
        <w:rPr>
          <w:rFonts w:ascii="Roboto" w:eastAsia="Times New Roman" w:hAnsi="Roboto" w:cs="Times New Roman"/>
          <w:sz w:val="24"/>
          <w:szCs w:val="24"/>
        </w:rPr>
        <w:t>Reciprocates sharing of information relevant to the Decade and pursuing its goals.</w:t>
      </w:r>
    </w:p>
    <w:p w14:paraId="2E456A3C" w14:textId="77777777" w:rsidR="001E0596" w:rsidRPr="001E0596" w:rsidRDefault="001E0596" w:rsidP="001E0596">
      <w:pPr>
        <w:spacing w:before="100" w:beforeAutospacing="1" w:after="100" w:afterAutospacing="1"/>
        <w:ind w:left="720"/>
        <w:jc w:val="both"/>
        <w:rPr>
          <w:rFonts w:ascii="Roboto" w:hAnsi="Roboto"/>
          <w:color w:val="0D0D0D" w:themeColor="text1" w:themeTint="F2"/>
          <w:sz w:val="24"/>
          <w:szCs w:val="24"/>
        </w:rPr>
      </w:pPr>
    </w:p>
    <w:p w14:paraId="6C6849B4" w14:textId="4A0F3FE0" w:rsidR="007D3811" w:rsidRPr="001E0596" w:rsidRDefault="007D3811" w:rsidP="00236765">
      <w:pPr>
        <w:spacing w:before="100" w:beforeAutospacing="1" w:after="100" w:afterAutospacing="1"/>
        <w:ind w:left="360"/>
        <w:jc w:val="center"/>
        <w:rPr>
          <w:rFonts w:ascii="Roboto" w:hAnsi="Roboto"/>
          <w:i/>
          <w:iCs/>
          <w:color w:val="0D0D0D" w:themeColor="text1" w:themeTint="F2"/>
        </w:rPr>
      </w:pPr>
      <w:r w:rsidRPr="001E0596">
        <w:rPr>
          <w:rFonts w:ascii="Roboto" w:eastAsia="Times New Roman" w:hAnsi="Roboto" w:cs="Times New Roman"/>
          <w:i/>
          <w:iCs/>
        </w:rPr>
        <w:t>*The RDA Steering Committee reserve the right to review a Partner’s status at any time</w:t>
      </w:r>
      <w:r w:rsidR="00236765" w:rsidRPr="001E0596">
        <w:rPr>
          <w:rFonts w:ascii="Roboto" w:eastAsia="Times New Roman" w:hAnsi="Roboto" w:cs="Times New Roman"/>
          <w:i/>
          <w:iCs/>
        </w:rPr>
        <w:t>.</w:t>
      </w:r>
    </w:p>
    <w:p w14:paraId="4CDA8F48" w14:textId="180CB1A5" w:rsidR="00F5093F" w:rsidRDefault="00CD33DB" w:rsidP="00E5238A">
      <w:pPr>
        <w:pStyle w:val="Heading2"/>
        <w:numPr>
          <w:ilvl w:val="0"/>
          <w:numId w:val="3"/>
        </w:numPr>
        <w:spacing w:after="0"/>
        <w:rPr>
          <w:rFonts w:ascii="Roboto" w:hAnsi="Roboto"/>
          <w:color w:val="0D0D0D" w:themeColor="text1" w:themeTint="F2"/>
          <w:sz w:val="24"/>
          <w:szCs w:val="24"/>
          <w:u w:val="single"/>
        </w:rPr>
      </w:pPr>
      <w:r w:rsidRPr="00D77CAE">
        <w:rPr>
          <w:rFonts w:ascii="Roboto" w:hAnsi="Roboto"/>
          <w:color w:val="0D0D0D" w:themeColor="text1" w:themeTint="F2"/>
          <w:sz w:val="24"/>
          <w:szCs w:val="24"/>
          <w:u w:val="single"/>
        </w:rPr>
        <w:lastRenderedPageBreak/>
        <w:t>About your organisation</w:t>
      </w:r>
    </w:p>
    <w:p w14:paraId="062D3BDF" w14:textId="12F49A92" w:rsidR="00BD4BBF" w:rsidRDefault="00BD4BBF" w:rsidP="00F5093F">
      <w:pPr>
        <w:pStyle w:val="Heading2"/>
        <w:spacing w:after="0"/>
        <w:ind w:left="120"/>
        <w:rPr>
          <w:rFonts w:ascii="Roboto" w:hAnsi="Roboto"/>
          <w:color w:val="0D0D0D" w:themeColor="text1" w:themeTint="F2"/>
          <w:sz w:val="24"/>
          <w:szCs w:val="24"/>
          <w:u w:val="single"/>
        </w:rPr>
      </w:pPr>
      <w:r>
        <w:rPr>
          <w:rFonts w:ascii="Roboto" w:hAnsi="Roboto"/>
          <w:color w:val="0D0D0D" w:themeColor="text1" w:themeTint="F2"/>
          <w:sz w:val="24"/>
          <w:szCs w:val="24"/>
          <w:u w:val="single"/>
        </w:rPr>
        <w:t xml:space="preserve"> </w:t>
      </w:r>
    </w:p>
    <w:p w14:paraId="24D59479" w14:textId="5BB8D43F" w:rsidR="00F5093F" w:rsidRPr="002A5130" w:rsidRDefault="00F5093F" w:rsidP="00F5093F">
      <w:pPr>
        <w:spacing w:after="0"/>
        <w:ind w:left="960"/>
        <w:rPr>
          <w:rFonts w:ascii="Roboto" w:hAnsi="Roboto"/>
          <w:color w:val="0D0D0D" w:themeColor="text1" w:themeTint="F2"/>
        </w:rPr>
      </w:pPr>
      <w:r w:rsidRPr="002A5130">
        <w:rPr>
          <w:rFonts w:ascii="Roboto" w:hAnsi="Roboto"/>
          <w:color w:val="0D0D0D" w:themeColor="text1" w:themeTint="F2"/>
        </w:rPr>
        <w:t xml:space="preserve">(a) </w:t>
      </w:r>
      <w:r>
        <w:rPr>
          <w:rFonts w:ascii="Roboto" w:hAnsi="Roboto"/>
          <w:b/>
          <w:color w:val="0D0D0D" w:themeColor="text1" w:themeTint="F2"/>
        </w:rPr>
        <w:t xml:space="preserve">Name of your </w:t>
      </w:r>
      <w:r w:rsidR="001E0596">
        <w:rPr>
          <w:rFonts w:ascii="Roboto" w:hAnsi="Roboto"/>
          <w:b/>
          <w:color w:val="0D0D0D" w:themeColor="text1" w:themeTint="F2"/>
        </w:rPr>
        <w:t>organisation: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F5093F" w14:paraId="3B08ECC6" w14:textId="77777777" w:rsidTr="00406809">
        <w:tc>
          <w:tcPr>
            <w:tcW w:w="9576" w:type="dxa"/>
            <w:shd w:val="clear" w:color="auto" w:fill="FFFFFF" w:themeFill="background1"/>
          </w:tcPr>
          <w:p w14:paraId="30ADAFEA" w14:textId="77777777" w:rsidR="00F5093F" w:rsidRDefault="00F5093F" w:rsidP="00406809">
            <w:pPr>
              <w:rPr>
                <w:rFonts w:ascii="Roboto" w:hAnsi="Roboto"/>
                <w:color w:val="0D0D0D" w:themeColor="text1" w:themeTint="F2"/>
              </w:rPr>
            </w:pPr>
          </w:p>
          <w:p w14:paraId="12426234" w14:textId="77777777" w:rsidR="00F5093F" w:rsidRDefault="00F5093F" w:rsidP="00406809">
            <w:pPr>
              <w:rPr>
                <w:rFonts w:ascii="Roboto" w:hAnsi="Roboto"/>
                <w:color w:val="0D0D0D" w:themeColor="text1" w:themeTint="F2"/>
              </w:rPr>
            </w:pPr>
          </w:p>
          <w:p w14:paraId="17BE0F3A" w14:textId="77777777" w:rsidR="00F5093F" w:rsidRDefault="00F5093F" w:rsidP="00406809">
            <w:pPr>
              <w:rPr>
                <w:rFonts w:ascii="Roboto" w:hAnsi="Roboto"/>
                <w:color w:val="0D0D0D" w:themeColor="text1" w:themeTint="F2"/>
              </w:rPr>
            </w:pPr>
          </w:p>
          <w:p w14:paraId="715AEF98" w14:textId="77777777" w:rsidR="00F5093F" w:rsidRDefault="00F5093F" w:rsidP="00406809">
            <w:pPr>
              <w:rPr>
                <w:rFonts w:ascii="Roboto" w:hAnsi="Roboto"/>
                <w:color w:val="0D0D0D" w:themeColor="text1" w:themeTint="F2"/>
              </w:rPr>
            </w:pPr>
          </w:p>
          <w:p w14:paraId="48A69E04" w14:textId="77777777" w:rsidR="00F5093F" w:rsidRDefault="00F5093F" w:rsidP="00406809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40E8E52F" w14:textId="0EBA86E4" w:rsidR="001B0DDA" w:rsidRPr="00C206D2" w:rsidRDefault="001B0DDA" w:rsidP="002A5130">
      <w:pPr>
        <w:pStyle w:val="Heading2"/>
        <w:spacing w:after="0"/>
        <w:ind w:left="120"/>
        <w:rPr>
          <w:rFonts w:ascii="Roboto" w:hAnsi="Roboto"/>
          <w:color w:val="0D0D0D" w:themeColor="text1" w:themeTint="F2"/>
          <w:sz w:val="18"/>
          <w:szCs w:val="18"/>
        </w:rPr>
      </w:pPr>
    </w:p>
    <w:p w14:paraId="41AD1BFC" w14:textId="0C8E19B9" w:rsidR="001B0DDA" w:rsidRPr="002A5130" w:rsidRDefault="00CD33DB" w:rsidP="002A5130">
      <w:pPr>
        <w:spacing w:after="0"/>
        <w:ind w:left="960"/>
        <w:rPr>
          <w:rFonts w:ascii="Roboto" w:hAnsi="Roboto"/>
          <w:color w:val="0D0D0D" w:themeColor="text1" w:themeTint="F2"/>
        </w:rPr>
      </w:pPr>
      <w:r w:rsidRPr="002A5130">
        <w:rPr>
          <w:rFonts w:ascii="Roboto" w:hAnsi="Roboto"/>
          <w:color w:val="0D0D0D" w:themeColor="text1" w:themeTint="F2"/>
        </w:rPr>
        <w:t>(</w:t>
      </w:r>
      <w:r w:rsidR="00F5093F">
        <w:rPr>
          <w:rFonts w:ascii="Roboto" w:hAnsi="Roboto"/>
          <w:color w:val="0D0D0D" w:themeColor="text1" w:themeTint="F2"/>
        </w:rPr>
        <w:t>b</w:t>
      </w:r>
      <w:r w:rsidRPr="002A5130">
        <w:rPr>
          <w:rFonts w:ascii="Roboto" w:hAnsi="Roboto"/>
          <w:color w:val="0D0D0D" w:themeColor="text1" w:themeTint="F2"/>
        </w:rPr>
        <w:t xml:space="preserve">) </w:t>
      </w:r>
      <w:r w:rsidRPr="002A5130">
        <w:rPr>
          <w:rFonts w:ascii="Roboto" w:hAnsi="Roboto"/>
          <w:b/>
          <w:color w:val="0D0D0D" w:themeColor="text1" w:themeTint="F2"/>
        </w:rPr>
        <w:t>What aspect of ecosystem restoration does your organisation focus on?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2A5130" w14:paraId="578BA748" w14:textId="77777777" w:rsidTr="00EB3052">
        <w:tc>
          <w:tcPr>
            <w:tcW w:w="9576" w:type="dxa"/>
            <w:shd w:val="clear" w:color="auto" w:fill="FFFFFF" w:themeFill="background1"/>
          </w:tcPr>
          <w:p w14:paraId="65D533D5" w14:textId="77777777" w:rsidR="002A5130" w:rsidRDefault="002A5130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34AE8680" w14:textId="6615793D" w:rsidR="002A5130" w:rsidRDefault="002A5130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7FFB3B10" w14:textId="433E3A87" w:rsidR="00763576" w:rsidRDefault="00763576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45582888" w14:textId="77777777" w:rsidR="00C206D2" w:rsidRDefault="00C206D2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2926FB83" w14:textId="5ECE8AC5" w:rsidR="002A5130" w:rsidRDefault="002A5130" w:rsidP="002A5130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6AB0D998" w14:textId="1609645A" w:rsidR="001B0DDA" w:rsidRPr="002A5130" w:rsidRDefault="00CD33DB" w:rsidP="002A5130">
      <w:pPr>
        <w:spacing w:after="0"/>
        <w:ind w:left="960"/>
        <w:rPr>
          <w:rFonts w:ascii="Roboto" w:hAnsi="Roboto"/>
          <w:color w:val="0D0D0D" w:themeColor="text1" w:themeTint="F2"/>
        </w:rPr>
      </w:pPr>
      <w:r w:rsidRPr="00C206D2">
        <w:rPr>
          <w:rFonts w:ascii="Roboto" w:hAnsi="Roboto"/>
          <w:color w:val="0D0D0D" w:themeColor="text1" w:themeTint="F2"/>
          <w:sz w:val="18"/>
          <w:szCs w:val="18"/>
        </w:rPr>
        <w:br/>
      </w:r>
      <w:r w:rsidRPr="002A5130">
        <w:rPr>
          <w:rFonts w:ascii="Roboto" w:hAnsi="Roboto"/>
          <w:color w:val="0D0D0D" w:themeColor="text1" w:themeTint="F2"/>
        </w:rPr>
        <w:t>(</w:t>
      </w:r>
      <w:r w:rsidR="00F5093F">
        <w:rPr>
          <w:rFonts w:ascii="Roboto" w:hAnsi="Roboto"/>
          <w:color w:val="0D0D0D" w:themeColor="text1" w:themeTint="F2"/>
        </w:rPr>
        <w:t>c</w:t>
      </w:r>
      <w:r w:rsidRPr="002A5130">
        <w:rPr>
          <w:rFonts w:ascii="Roboto" w:hAnsi="Roboto"/>
          <w:color w:val="0D0D0D" w:themeColor="text1" w:themeTint="F2"/>
        </w:rPr>
        <w:t xml:space="preserve">) </w:t>
      </w:r>
      <w:r w:rsidRPr="002A5130">
        <w:rPr>
          <w:rFonts w:ascii="Roboto" w:hAnsi="Roboto"/>
          <w:b/>
          <w:color w:val="0D0D0D" w:themeColor="text1" w:themeTint="F2"/>
        </w:rPr>
        <w:t>What is your organisation’s vision</w:t>
      </w:r>
      <w:r w:rsidR="00BC2C90">
        <w:rPr>
          <w:rFonts w:ascii="Roboto" w:hAnsi="Roboto"/>
          <w:b/>
          <w:color w:val="0D0D0D" w:themeColor="text1" w:themeTint="F2"/>
        </w:rPr>
        <w:t>/mission</w:t>
      </w:r>
      <w:r w:rsidRPr="002A5130">
        <w:rPr>
          <w:rFonts w:ascii="Roboto" w:hAnsi="Roboto"/>
          <w:b/>
          <w:color w:val="0D0D0D" w:themeColor="text1" w:themeTint="F2"/>
        </w:rPr>
        <w:t>?</w:t>
      </w:r>
      <w:r w:rsidRPr="002A5130">
        <w:rPr>
          <w:rFonts w:ascii="Roboto" w:hAnsi="Roboto"/>
          <w:color w:val="0D0D0D" w:themeColor="text1" w:themeTint="F2"/>
        </w:rPr>
        <w:t> 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2A5130" w14:paraId="3DFF2848" w14:textId="77777777" w:rsidTr="00EB3052">
        <w:tc>
          <w:tcPr>
            <w:tcW w:w="9576" w:type="dxa"/>
            <w:shd w:val="clear" w:color="auto" w:fill="FFFFFF" w:themeFill="background1"/>
          </w:tcPr>
          <w:p w14:paraId="5B7AA011" w14:textId="77777777" w:rsidR="002A5130" w:rsidRDefault="002A5130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31E22B7F" w14:textId="77777777" w:rsidR="00763576" w:rsidRDefault="00763576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69DEE01C" w14:textId="6217BAED" w:rsidR="002A5130" w:rsidRDefault="002A5130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436B07EA" w14:textId="77777777" w:rsidR="00C206D2" w:rsidRDefault="00C206D2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5DF5E92C" w14:textId="147BBBC3" w:rsidR="002A5130" w:rsidRDefault="002A5130" w:rsidP="002A5130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71F1827F" w14:textId="01AE6999" w:rsidR="001B0DDA" w:rsidRPr="002A5130" w:rsidRDefault="00CD33DB" w:rsidP="002A5130">
      <w:pPr>
        <w:spacing w:after="0"/>
        <w:ind w:left="960"/>
        <w:rPr>
          <w:rFonts w:ascii="Roboto" w:hAnsi="Roboto"/>
          <w:color w:val="0D0D0D" w:themeColor="text1" w:themeTint="F2"/>
        </w:rPr>
      </w:pPr>
      <w:r w:rsidRPr="00C206D2">
        <w:rPr>
          <w:rFonts w:ascii="Roboto" w:hAnsi="Roboto"/>
          <w:color w:val="0D0D0D" w:themeColor="text1" w:themeTint="F2"/>
          <w:sz w:val="18"/>
          <w:szCs w:val="18"/>
        </w:rPr>
        <w:br/>
      </w:r>
      <w:r w:rsidRPr="002A5130">
        <w:rPr>
          <w:rFonts w:ascii="Roboto" w:hAnsi="Roboto"/>
          <w:color w:val="0D0D0D" w:themeColor="text1" w:themeTint="F2"/>
        </w:rPr>
        <w:t>(</w:t>
      </w:r>
      <w:r w:rsidR="00F5093F">
        <w:rPr>
          <w:rFonts w:ascii="Roboto" w:hAnsi="Roboto"/>
          <w:color w:val="0D0D0D" w:themeColor="text1" w:themeTint="F2"/>
        </w:rPr>
        <w:t>d</w:t>
      </w:r>
      <w:r w:rsidRPr="002A5130">
        <w:rPr>
          <w:rFonts w:ascii="Roboto" w:hAnsi="Roboto"/>
          <w:color w:val="0D0D0D" w:themeColor="text1" w:themeTint="F2"/>
        </w:rPr>
        <w:t xml:space="preserve">) </w:t>
      </w:r>
      <w:r w:rsidRPr="002A5130">
        <w:rPr>
          <w:rFonts w:ascii="Roboto" w:hAnsi="Roboto"/>
          <w:b/>
          <w:color w:val="0D0D0D" w:themeColor="text1" w:themeTint="F2"/>
        </w:rPr>
        <w:t xml:space="preserve">What is your organisation’s </w:t>
      </w:r>
      <w:r w:rsidR="00BC2C90">
        <w:rPr>
          <w:rFonts w:ascii="Roboto" w:hAnsi="Roboto"/>
          <w:b/>
          <w:color w:val="0D0D0D" w:themeColor="text1" w:themeTint="F2"/>
        </w:rPr>
        <w:t>geographic scale/reach</w:t>
      </w:r>
      <w:r w:rsidRPr="002A5130">
        <w:rPr>
          <w:rFonts w:ascii="Roboto" w:hAnsi="Roboto"/>
          <w:b/>
          <w:color w:val="0D0D0D" w:themeColor="text1" w:themeTint="F2"/>
        </w:rPr>
        <w:t>?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2A5130" w14:paraId="44B68814" w14:textId="77777777" w:rsidTr="00EB3052">
        <w:tc>
          <w:tcPr>
            <w:tcW w:w="9576" w:type="dxa"/>
            <w:shd w:val="clear" w:color="auto" w:fill="FFFFFF" w:themeFill="background1"/>
          </w:tcPr>
          <w:p w14:paraId="77264176" w14:textId="77777777" w:rsidR="002A5130" w:rsidRDefault="002A5130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6B741D7F" w14:textId="04F5F99A" w:rsidR="00763576" w:rsidRDefault="00763576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44037D53" w14:textId="77777777" w:rsidR="00C206D2" w:rsidRDefault="00C206D2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3745E574" w14:textId="77777777" w:rsidR="002A5130" w:rsidRDefault="002A5130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536E2CB9" w14:textId="046FC4B1" w:rsidR="002A5130" w:rsidRDefault="002A5130" w:rsidP="002A5130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4F086E90" w14:textId="118670D1" w:rsidR="00C206D2" w:rsidRDefault="00C206D2" w:rsidP="00C206D2">
      <w:pPr>
        <w:spacing w:after="0"/>
        <w:rPr>
          <w:rFonts w:ascii="Roboto" w:hAnsi="Roboto"/>
          <w:color w:val="0D0D0D" w:themeColor="text1" w:themeTint="F2"/>
        </w:rPr>
      </w:pPr>
    </w:p>
    <w:p w14:paraId="5FC6231F" w14:textId="77777777" w:rsidR="0060504B" w:rsidRPr="00C206D2" w:rsidRDefault="0060504B" w:rsidP="00C206D2">
      <w:pPr>
        <w:spacing w:after="0"/>
        <w:rPr>
          <w:rFonts w:ascii="Roboto" w:hAnsi="Roboto"/>
          <w:color w:val="0D0D0D" w:themeColor="text1" w:themeTint="F2"/>
          <w:sz w:val="18"/>
          <w:szCs w:val="18"/>
        </w:rPr>
      </w:pPr>
    </w:p>
    <w:p w14:paraId="0E6E371D" w14:textId="77777777" w:rsidR="001B0DDA" w:rsidRPr="00D77CAE" w:rsidRDefault="00CD33DB">
      <w:pPr>
        <w:pStyle w:val="Heading2"/>
        <w:spacing w:after="0"/>
        <w:ind w:left="120"/>
        <w:rPr>
          <w:rFonts w:ascii="Roboto" w:hAnsi="Roboto"/>
          <w:color w:val="0D0D0D" w:themeColor="text1" w:themeTint="F2"/>
          <w:sz w:val="24"/>
          <w:szCs w:val="24"/>
        </w:rPr>
      </w:pPr>
      <w:r w:rsidRPr="00D77CAE">
        <w:rPr>
          <w:rFonts w:ascii="Roboto" w:hAnsi="Roboto"/>
          <w:color w:val="0D0D0D" w:themeColor="text1" w:themeTint="F2"/>
          <w:sz w:val="24"/>
          <w:szCs w:val="24"/>
        </w:rPr>
        <w:t xml:space="preserve">2. </w:t>
      </w:r>
      <w:r w:rsidRPr="00D77CAE">
        <w:rPr>
          <w:rFonts w:ascii="Roboto" w:hAnsi="Roboto"/>
          <w:color w:val="0D0D0D" w:themeColor="text1" w:themeTint="F2"/>
          <w:sz w:val="24"/>
          <w:szCs w:val="24"/>
          <w:u w:val="single"/>
        </w:rPr>
        <w:t>Contact details and organisational information</w:t>
      </w:r>
    </w:p>
    <w:p w14:paraId="5A480D63" w14:textId="586ACC7B" w:rsidR="00936BB7" w:rsidRDefault="002A5130" w:rsidP="00936BB7">
      <w:pPr>
        <w:spacing w:after="0"/>
        <w:ind w:left="960"/>
        <w:rPr>
          <w:rFonts w:ascii="Roboto" w:hAnsi="Roboto"/>
          <w:color w:val="0D0D0D" w:themeColor="text1" w:themeTint="F2"/>
        </w:rPr>
      </w:pPr>
      <w:r w:rsidRPr="00C206D2">
        <w:rPr>
          <w:rFonts w:ascii="Roboto" w:hAnsi="Roboto"/>
          <w:color w:val="0D0D0D" w:themeColor="text1" w:themeTint="F2"/>
          <w:sz w:val="18"/>
          <w:szCs w:val="18"/>
        </w:rPr>
        <w:t xml:space="preserve"> </w:t>
      </w:r>
      <w:r w:rsidRPr="00C206D2">
        <w:rPr>
          <w:rFonts w:ascii="Roboto" w:hAnsi="Roboto"/>
          <w:color w:val="0D0D0D" w:themeColor="text1" w:themeTint="F2"/>
          <w:sz w:val="14"/>
          <w:szCs w:val="14"/>
        </w:rPr>
        <w:tab/>
      </w:r>
      <w:r w:rsidR="00936BB7" w:rsidRPr="002A5130">
        <w:rPr>
          <w:rFonts w:ascii="Roboto" w:hAnsi="Roboto"/>
          <w:color w:val="0D0D0D" w:themeColor="text1" w:themeTint="F2"/>
        </w:rPr>
        <w:br/>
        <w:t>(</w:t>
      </w:r>
      <w:r w:rsidR="00936BB7">
        <w:rPr>
          <w:rFonts w:ascii="Roboto" w:hAnsi="Roboto"/>
          <w:color w:val="0D0D0D" w:themeColor="text1" w:themeTint="F2"/>
        </w:rPr>
        <w:t>a</w:t>
      </w:r>
      <w:r w:rsidR="00936BB7" w:rsidRPr="002A5130">
        <w:rPr>
          <w:rFonts w:ascii="Roboto" w:hAnsi="Roboto"/>
          <w:color w:val="0D0D0D" w:themeColor="text1" w:themeTint="F2"/>
        </w:rPr>
        <w:t xml:space="preserve">) </w:t>
      </w:r>
      <w:r w:rsidR="00936BB7" w:rsidRPr="002A5130">
        <w:rPr>
          <w:rFonts w:ascii="Roboto" w:hAnsi="Roboto"/>
          <w:b/>
          <w:color w:val="0D0D0D" w:themeColor="text1" w:themeTint="F2"/>
        </w:rPr>
        <w:t>Primary contact name &amp; email: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936BB7" w14:paraId="2C16A4D4" w14:textId="77777777" w:rsidTr="00EB3052">
        <w:tc>
          <w:tcPr>
            <w:tcW w:w="9576" w:type="dxa"/>
            <w:shd w:val="clear" w:color="auto" w:fill="FFFFFF" w:themeFill="background1"/>
          </w:tcPr>
          <w:p w14:paraId="4598C7F2" w14:textId="77777777" w:rsidR="00936BB7" w:rsidRDefault="00936BB7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6049363A" w14:textId="609C8BDE" w:rsidR="00936BB7" w:rsidRDefault="00936BB7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70AEB1DE" w14:textId="54EBAC3F" w:rsidR="00763576" w:rsidRDefault="00763576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703BD795" w14:textId="77777777" w:rsidR="00C206D2" w:rsidRDefault="00C206D2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4E72FB11" w14:textId="73B22982" w:rsidR="00936BB7" w:rsidRDefault="00936BB7" w:rsidP="00936BB7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14336473" w14:textId="77777777" w:rsidR="00936BB7" w:rsidRPr="00C206D2" w:rsidRDefault="00936BB7" w:rsidP="00936BB7">
      <w:pPr>
        <w:spacing w:after="0"/>
        <w:rPr>
          <w:rFonts w:ascii="Roboto" w:hAnsi="Roboto"/>
          <w:color w:val="0D0D0D" w:themeColor="text1" w:themeTint="F2"/>
          <w:sz w:val="18"/>
          <w:szCs w:val="18"/>
        </w:rPr>
      </w:pPr>
    </w:p>
    <w:p w14:paraId="4F942513" w14:textId="1A8A7345" w:rsidR="00936BB7" w:rsidRDefault="00936BB7" w:rsidP="00936BB7">
      <w:pPr>
        <w:spacing w:after="0"/>
        <w:ind w:left="960"/>
        <w:rPr>
          <w:rFonts w:ascii="Roboto" w:hAnsi="Roboto"/>
          <w:b/>
          <w:color w:val="0D0D0D" w:themeColor="text1" w:themeTint="F2"/>
        </w:rPr>
      </w:pPr>
      <w:r w:rsidRPr="002A5130">
        <w:rPr>
          <w:rFonts w:ascii="Roboto" w:hAnsi="Roboto"/>
          <w:color w:val="0D0D0D" w:themeColor="text1" w:themeTint="F2"/>
        </w:rPr>
        <w:t>(</w:t>
      </w:r>
      <w:r>
        <w:rPr>
          <w:rFonts w:ascii="Roboto" w:hAnsi="Roboto"/>
          <w:color w:val="0D0D0D" w:themeColor="text1" w:themeTint="F2"/>
        </w:rPr>
        <w:t>b</w:t>
      </w:r>
      <w:r w:rsidRPr="002A5130">
        <w:rPr>
          <w:rFonts w:ascii="Roboto" w:hAnsi="Roboto"/>
          <w:color w:val="0D0D0D" w:themeColor="text1" w:themeTint="F2"/>
        </w:rPr>
        <w:t xml:space="preserve">) </w:t>
      </w:r>
      <w:r w:rsidR="00CD33DB" w:rsidRPr="002A5130">
        <w:rPr>
          <w:rFonts w:ascii="Roboto" w:hAnsi="Roboto"/>
          <w:b/>
          <w:color w:val="0D0D0D" w:themeColor="text1" w:themeTint="F2"/>
        </w:rPr>
        <w:t>Cc contact name &amp; email: 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936BB7" w14:paraId="641CB9C2" w14:textId="77777777" w:rsidTr="00EB3052">
        <w:tc>
          <w:tcPr>
            <w:tcW w:w="9576" w:type="dxa"/>
            <w:shd w:val="clear" w:color="auto" w:fill="FFFFFF" w:themeFill="background1"/>
          </w:tcPr>
          <w:p w14:paraId="1C2D28AD" w14:textId="78EA72E7" w:rsidR="00936BB7" w:rsidRDefault="00936BB7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5546FF6D" w14:textId="77777777" w:rsidR="00763576" w:rsidRDefault="00763576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4B7EAE38" w14:textId="42CA6225" w:rsidR="00936BB7" w:rsidRDefault="00936BB7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6923F863" w14:textId="77777777" w:rsidR="00C206D2" w:rsidRDefault="00C206D2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1A3E53AC" w14:textId="5439E122" w:rsidR="00936BB7" w:rsidRDefault="00936BB7" w:rsidP="00936BB7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4A54A2DD" w14:textId="77777777" w:rsidR="00236765" w:rsidRDefault="00236765" w:rsidP="00936BB7">
      <w:pPr>
        <w:spacing w:after="0"/>
        <w:ind w:left="960"/>
        <w:rPr>
          <w:rFonts w:ascii="Roboto" w:hAnsi="Roboto"/>
          <w:color w:val="0D0D0D" w:themeColor="text1" w:themeTint="F2"/>
        </w:rPr>
      </w:pPr>
    </w:p>
    <w:p w14:paraId="4306D9D0" w14:textId="4612625F" w:rsidR="001B0DDA" w:rsidRDefault="00CD33DB" w:rsidP="00936BB7">
      <w:pPr>
        <w:spacing w:after="0"/>
        <w:ind w:left="960"/>
        <w:rPr>
          <w:rFonts w:ascii="Roboto" w:hAnsi="Roboto"/>
          <w:color w:val="0D0D0D" w:themeColor="text1" w:themeTint="F2"/>
        </w:rPr>
      </w:pPr>
      <w:r w:rsidRPr="002A5130">
        <w:rPr>
          <w:rFonts w:ascii="Roboto" w:hAnsi="Roboto"/>
          <w:color w:val="0D0D0D" w:themeColor="text1" w:themeTint="F2"/>
        </w:rPr>
        <w:t>(c)</w:t>
      </w:r>
      <w:r w:rsidRPr="002A5130">
        <w:rPr>
          <w:rFonts w:ascii="Roboto" w:hAnsi="Roboto"/>
          <w:b/>
          <w:color w:val="0D0D0D" w:themeColor="text1" w:themeTint="F2"/>
        </w:rPr>
        <w:t xml:space="preserve"> Comms contact name &amp; email: 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936BB7" w14:paraId="741FC05A" w14:textId="77777777" w:rsidTr="00EB3052">
        <w:tc>
          <w:tcPr>
            <w:tcW w:w="9576" w:type="dxa"/>
            <w:shd w:val="clear" w:color="auto" w:fill="FFFFFF" w:themeFill="background1"/>
          </w:tcPr>
          <w:p w14:paraId="3BBC8527" w14:textId="23FCCABA" w:rsidR="00936BB7" w:rsidRDefault="00936BB7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33FA1677" w14:textId="77777777" w:rsidR="00C206D2" w:rsidRDefault="00C206D2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0F2CB057" w14:textId="0C6871DE" w:rsidR="00936BB7" w:rsidRDefault="00936BB7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1DE4F684" w14:textId="77777777" w:rsidR="00F5093F" w:rsidRDefault="00F5093F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792DFBBF" w14:textId="1FC1EE03" w:rsidR="00763576" w:rsidRDefault="00763576" w:rsidP="00936BB7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083122C8" w14:textId="77777777" w:rsidR="00C206D2" w:rsidRDefault="00C206D2" w:rsidP="00D77CAE">
      <w:pPr>
        <w:spacing w:after="0"/>
        <w:ind w:left="960"/>
        <w:rPr>
          <w:rFonts w:ascii="Roboto" w:hAnsi="Roboto"/>
          <w:color w:val="0D0D0D" w:themeColor="text1" w:themeTint="F2"/>
        </w:rPr>
      </w:pPr>
    </w:p>
    <w:p w14:paraId="124F937C" w14:textId="27692805" w:rsidR="00D77CAE" w:rsidRDefault="00CD33DB" w:rsidP="00D77CAE">
      <w:pPr>
        <w:spacing w:after="0"/>
        <w:ind w:left="960"/>
        <w:rPr>
          <w:rFonts w:ascii="Roboto" w:hAnsi="Roboto"/>
          <w:color w:val="0D0D0D" w:themeColor="text1" w:themeTint="F2"/>
        </w:rPr>
      </w:pPr>
      <w:r w:rsidRPr="002A5130">
        <w:rPr>
          <w:rFonts w:ascii="Roboto" w:hAnsi="Roboto"/>
          <w:color w:val="0D0D0D" w:themeColor="text1" w:themeTint="F2"/>
        </w:rPr>
        <w:t>(d)</w:t>
      </w:r>
      <w:r w:rsidRPr="002A5130">
        <w:rPr>
          <w:rFonts w:ascii="Roboto" w:hAnsi="Roboto"/>
          <w:b/>
          <w:color w:val="0D0D0D" w:themeColor="text1" w:themeTint="F2"/>
        </w:rPr>
        <w:t xml:space="preserve"> Organisation website: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D77CAE" w14:paraId="62B0C247" w14:textId="77777777" w:rsidTr="00EB3052">
        <w:tc>
          <w:tcPr>
            <w:tcW w:w="10302" w:type="dxa"/>
            <w:shd w:val="clear" w:color="auto" w:fill="FFFFFF" w:themeFill="background1"/>
          </w:tcPr>
          <w:p w14:paraId="295AA93C" w14:textId="77777777" w:rsidR="00D77CAE" w:rsidRDefault="00D77CAE" w:rsidP="00D77CAE">
            <w:pPr>
              <w:rPr>
                <w:rFonts w:ascii="Roboto" w:hAnsi="Roboto"/>
                <w:color w:val="0D0D0D" w:themeColor="text1" w:themeTint="F2"/>
              </w:rPr>
            </w:pPr>
          </w:p>
          <w:p w14:paraId="2C17C03A" w14:textId="77777777" w:rsidR="00D77CAE" w:rsidRDefault="00D77CAE" w:rsidP="00D77CAE">
            <w:pPr>
              <w:rPr>
                <w:rFonts w:ascii="Roboto" w:hAnsi="Roboto"/>
                <w:color w:val="0D0D0D" w:themeColor="text1" w:themeTint="F2"/>
              </w:rPr>
            </w:pPr>
          </w:p>
          <w:p w14:paraId="5161227B" w14:textId="1C3CA55B" w:rsidR="00763576" w:rsidRDefault="00763576" w:rsidP="00D77CAE">
            <w:pPr>
              <w:rPr>
                <w:rFonts w:ascii="Roboto" w:hAnsi="Roboto"/>
                <w:color w:val="0D0D0D" w:themeColor="text1" w:themeTint="F2"/>
              </w:rPr>
            </w:pPr>
          </w:p>
          <w:p w14:paraId="5DA04A88" w14:textId="77777777" w:rsidR="00C206D2" w:rsidRDefault="00C206D2" w:rsidP="00D77CAE">
            <w:pPr>
              <w:rPr>
                <w:rFonts w:ascii="Roboto" w:hAnsi="Roboto"/>
                <w:color w:val="0D0D0D" w:themeColor="text1" w:themeTint="F2"/>
              </w:rPr>
            </w:pPr>
          </w:p>
          <w:p w14:paraId="02752247" w14:textId="26363FE6" w:rsidR="00D77CAE" w:rsidRDefault="00D77CAE" w:rsidP="00D77CAE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6FBFD37B" w14:textId="7834AF59" w:rsidR="001B0DDA" w:rsidRPr="00C206D2" w:rsidRDefault="001B0DDA">
      <w:pPr>
        <w:spacing w:after="0"/>
        <w:ind w:left="120"/>
        <w:rPr>
          <w:rFonts w:ascii="Roboto" w:hAnsi="Roboto"/>
          <w:color w:val="0D0D0D" w:themeColor="text1" w:themeTint="F2"/>
          <w:sz w:val="18"/>
          <w:szCs w:val="18"/>
        </w:rPr>
      </w:pPr>
    </w:p>
    <w:p w14:paraId="2D2106C0" w14:textId="52D453C2" w:rsidR="001B0DDA" w:rsidRDefault="00CD33DB" w:rsidP="00D77CAE">
      <w:pPr>
        <w:spacing w:after="0"/>
        <w:ind w:left="960"/>
        <w:rPr>
          <w:rFonts w:ascii="Roboto" w:hAnsi="Roboto"/>
          <w:b/>
          <w:color w:val="0D0D0D" w:themeColor="text1" w:themeTint="F2"/>
        </w:rPr>
      </w:pPr>
      <w:r w:rsidRPr="002A5130">
        <w:rPr>
          <w:rFonts w:ascii="Roboto" w:hAnsi="Roboto"/>
          <w:color w:val="0D0D0D" w:themeColor="text1" w:themeTint="F2"/>
        </w:rPr>
        <w:t>(e)</w:t>
      </w:r>
      <w:r w:rsidRPr="002A5130">
        <w:rPr>
          <w:rFonts w:ascii="Roboto" w:hAnsi="Roboto"/>
          <w:b/>
          <w:color w:val="0D0D0D" w:themeColor="text1" w:themeTint="F2"/>
        </w:rPr>
        <w:t xml:space="preserve"> Number of members in your organisation</w:t>
      </w:r>
      <w:r w:rsidR="005547F2">
        <w:rPr>
          <w:rFonts w:ascii="Roboto" w:hAnsi="Roboto"/>
          <w:b/>
          <w:color w:val="0D0D0D" w:themeColor="text1" w:themeTint="F2"/>
        </w:rPr>
        <w:t xml:space="preserve"> (or otherwise describe)</w:t>
      </w:r>
      <w:r w:rsidRPr="002A5130">
        <w:rPr>
          <w:rFonts w:ascii="Roboto" w:hAnsi="Roboto"/>
          <w:b/>
          <w:color w:val="0D0D0D" w:themeColor="text1" w:themeTint="F2"/>
        </w:rPr>
        <w:t>: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D77CAE" w14:paraId="566F6013" w14:textId="77777777" w:rsidTr="00EB3052">
        <w:tc>
          <w:tcPr>
            <w:tcW w:w="10302" w:type="dxa"/>
            <w:shd w:val="clear" w:color="auto" w:fill="FFFFFF" w:themeFill="background1"/>
          </w:tcPr>
          <w:p w14:paraId="7CD4A698" w14:textId="77777777" w:rsidR="00D77CAE" w:rsidRDefault="00D77CAE" w:rsidP="00D77CAE">
            <w:pPr>
              <w:rPr>
                <w:rFonts w:ascii="Roboto" w:hAnsi="Roboto"/>
                <w:color w:val="0D0D0D" w:themeColor="text1" w:themeTint="F2"/>
              </w:rPr>
            </w:pPr>
          </w:p>
          <w:p w14:paraId="13BC9E28" w14:textId="77777777" w:rsidR="00763576" w:rsidRDefault="00763576" w:rsidP="00D77CAE">
            <w:pPr>
              <w:rPr>
                <w:rFonts w:ascii="Roboto" w:hAnsi="Roboto"/>
                <w:color w:val="0D0D0D" w:themeColor="text1" w:themeTint="F2"/>
              </w:rPr>
            </w:pPr>
          </w:p>
          <w:p w14:paraId="2C43A77D" w14:textId="69581F44" w:rsidR="00D77CAE" w:rsidRDefault="00D77CAE" w:rsidP="00D77CAE">
            <w:pPr>
              <w:rPr>
                <w:rFonts w:ascii="Roboto" w:hAnsi="Roboto"/>
                <w:color w:val="0D0D0D" w:themeColor="text1" w:themeTint="F2"/>
              </w:rPr>
            </w:pPr>
          </w:p>
          <w:p w14:paraId="74B46810" w14:textId="77777777" w:rsidR="00C206D2" w:rsidRDefault="00C206D2" w:rsidP="00D77CAE">
            <w:pPr>
              <w:rPr>
                <w:rFonts w:ascii="Roboto" w:hAnsi="Roboto"/>
                <w:color w:val="0D0D0D" w:themeColor="text1" w:themeTint="F2"/>
              </w:rPr>
            </w:pPr>
          </w:p>
          <w:p w14:paraId="439F6EED" w14:textId="71ED00C6" w:rsidR="00D77CAE" w:rsidRDefault="00D77CAE" w:rsidP="00D77CAE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71C7A50F" w14:textId="2A31506A" w:rsidR="001B0DDA" w:rsidRPr="00C206D2" w:rsidRDefault="001B0DDA" w:rsidP="00D77CAE">
      <w:pPr>
        <w:spacing w:after="0"/>
        <w:rPr>
          <w:rFonts w:ascii="Roboto" w:hAnsi="Roboto"/>
          <w:color w:val="0D0D0D" w:themeColor="text1" w:themeTint="F2"/>
          <w:sz w:val="18"/>
          <w:szCs w:val="18"/>
        </w:rPr>
      </w:pPr>
    </w:p>
    <w:p w14:paraId="131421F8" w14:textId="40E6A8D5" w:rsidR="001B0DDA" w:rsidRDefault="00CD33DB" w:rsidP="00D77CAE">
      <w:pPr>
        <w:spacing w:after="0"/>
        <w:ind w:left="960"/>
        <w:rPr>
          <w:rFonts w:ascii="Roboto" w:hAnsi="Roboto"/>
          <w:b/>
          <w:color w:val="0D0D0D" w:themeColor="text1" w:themeTint="F2"/>
        </w:rPr>
      </w:pPr>
      <w:r w:rsidRPr="002A5130">
        <w:rPr>
          <w:rFonts w:ascii="Roboto" w:hAnsi="Roboto"/>
          <w:color w:val="0D0D0D" w:themeColor="text1" w:themeTint="F2"/>
        </w:rPr>
        <w:t xml:space="preserve">(f) </w:t>
      </w:r>
      <w:r w:rsidRPr="002A5130">
        <w:rPr>
          <w:rFonts w:ascii="Roboto" w:hAnsi="Roboto"/>
          <w:b/>
          <w:color w:val="0D0D0D" w:themeColor="text1" w:themeTint="F2"/>
        </w:rPr>
        <w:t>Your organisation’s social media links: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D77CAE" w14:paraId="55336742" w14:textId="77777777" w:rsidTr="00EB3052">
        <w:tc>
          <w:tcPr>
            <w:tcW w:w="9342" w:type="dxa"/>
            <w:shd w:val="clear" w:color="auto" w:fill="FFFFFF" w:themeFill="background1"/>
          </w:tcPr>
          <w:p w14:paraId="4343C309" w14:textId="1D006B87" w:rsidR="00D77CAE" w:rsidRPr="00602D86" w:rsidRDefault="00D77CAE" w:rsidP="00D77CAE">
            <w:pPr>
              <w:rPr>
                <w:rFonts w:ascii="Roboto" w:hAnsi="Roboto"/>
                <w:bCs/>
                <w:color w:val="0D0D0D" w:themeColor="text1" w:themeTint="F2"/>
                <w:sz w:val="20"/>
                <w:szCs w:val="20"/>
              </w:rPr>
            </w:pPr>
            <w:r w:rsidRPr="00D77CAE">
              <w:rPr>
                <w:rFonts w:ascii="Roboto" w:hAnsi="Roboto"/>
                <w:b/>
                <w:color w:val="0D0D0D" w:themeColor="text1" w:themeTint="F2"/>
                <w:sz w:val="10"/>
                <w:szCs w:val="10"/>
              </w:rPr>
              <w:br/>
            </w:r>
            <w:r w:rsidRPr="00C206D2">
              <w:rPr>
                <w:rFonts w:ascii="Roboto" w:hAnsi="Roboto"/>
                <w:b/>
                <w:color w:val="0D0D0D" w:themeColor="text1" w:themeTint="F2"/>
                <w:sz w:val="20"/>
                <w:szCs w:val="20"/>
              </w:rPr>
              <w:t>Facebook:</w:t>
            </w:r>
          </w:p>
          <w:p w14:paraId="199E1A4C" w14:textId="3E77935D" w:rsidR="00D77CAE" w:rsidRPr="00602D86" w:rsidRDefault="00D77CAE" w:rsidP="00D77CAE">
            <w:pPr>
              <w:rPr>
                <w:rFonts w:ascii="Roboto" w:hAnsi="Roboto"/>
                <w:bCs/>
                <w:color w:val="0D0D0D" w:themeColor="text1" w:themeTint="F2"/>
                <w:sz w:val="20"/>
                <w:szCs w:val="20"/>
              </w:rPr>
            </w:pPr>
            <w:r w:rsidRPr="00C206D2">
              <w:rPr>
                <w:rFonts w:ascii="Roboto" w:hAnsi="Roboto"/>
                <w:b/>
                <w:color w:val="0D0D0D" w:themeColor="text1" w:themeTint="F2"/>
                <w:sz w:val="20"/>
                <w:szCs w:val="20"/>
              </w:rPr>
              <w:t>Instagram:</w:t>
            </w:r>
          </w:p>
          <w:p w14:paraId="616389E8" w14:textId="0C5D3B0B" w:rsidR="00D77CAE" w:rsidRPr="00602D86" w:rsidRDefault="00D77CAE" w:rsidP="00D77CAE">
            <w:pPr>
              <w:rPr>
                <w:rFonts w:ascii="Roboto" w:hAnsi="Roboto"/>
                <w:bCs/>
                <w:color w:val="0D0D0D" w:themeColor="text1" w:themeTint="F2"/>
                <w:sz w:val="20"/>
                <w:szCs w:val="20"/>
              </w:rPr>
            </w:pPr>
            <w:r w:rsidRPr="00C206D2">
              <w:rPr>
                <w:rFonts w:ascii="Roboto" w:hAnsi="Roboto"/>
                <w:b/>
                <w:color w:val="0D0D0D" w:themeColor="text1" w:themeTint="F2"/>
                <w:sz w:val="20"/>
                <w:szCs w:val="20"/>
              </w:rPr>
              <w:t>Twitter:</w:t>
            </w:r>
          </w:p>
          <w:p w14:paraId="42AE813E" w14:textId="54233421" w:rsidR="00D77CAE" w:rsidRPr="00602D86" w:rsidRDefault="00D77CAE" w:rsidP="00D77CAE">
            <w:pPr>
              <w:rPr>
                <w:rFonts w:ascii="Roboto" w:hAnsi="Roboto"/>
                <w:bCs/>
                <w:color w:val="0D0D0D" w:themeColor="text1" w:themeTint="F2"/>
                <w:sz w:val="20"/>
                <w:szCs w:val="20"/>
              </w:rPr>
            </w:pPr>
            <w:r w:rsidRPr="00C206D2">
              <w:rPr>
                <w:rFonts w:ascii="Roboto" w:hAnsi="Roboto"/>
                <w:b/>
                <w:color w:val="0D0D0D" w:themeColor="text1" w:themeTint="F2"/>
                <w:sz w:val="20"/>
                <w:szCs w:val="20"/>
              </w:rPr>
              <w:t>TikTok:</w:t>
            </w:r>
          </w:p>
          <w:p w14:paraId="2FD31D57" w14:textId="56EBCBAA" w:rsidR="00D77CAE" w:rsidRPr="00602D86" w:rsidRDefault="00D77CAE" w:rsidP="00D77CAE">
            <w:pPr>
              <w:rPr>
                <w:rFonts w:ascii="Roboto" w:hAnsi="Roboto"/>
                <w:bCs/>
                <w:color w:val="0D0D0D" w:themeColor="text1" w:themeTint="F2"/>
                <w:sz w:val="20"/>
                <w:szCs w:val="20"/>
              </w:rPr>
            </w:pPr>
            <w:r w:rsidRPr="00C206D2">
              <w:rPr>
                <w:rFonts w:ascii="Roboto" w:hAnsi="Roboto"/>
                <w:b/>
                <w:color w:val="0D0D0D" w:themeColor="text1" w:themeTint="F2"/>
                <w:sz w:val="20"/>
                <w:szCs w:val="20"/>
              </w:rPr>
              <w:t>LinkedIn:</w:t>
            </w:r>
          </w:p>
          <w:p w14:paraId="1BEC5988" w14:textId="3B9DCD20" w:rsidR="00D77CAE" w:rsidRPr="00D77CAE" w:rsidRDefault="00D77CAE" w:rsidP="00D77CAE">
            <w:pPr>
              <w:rPr>
                <w:rFonts w:ascii="Roboto" w:hAnsi="Roboto"/>
                <w:color w:val="0D0D0D" w:themeColor="text1" w:themeTint="F2"/>
                <w:sz w:val="10"/>
                <w:szCs w:val="10"/>
              </w:rPr>
            </w:pPr>
          </w:p>
        </w:tc>
      </w:tr>
    </w:tbl>
    <w:p w14:paraId="3A5E7D3A" w14:textId="4F3E5891" w:rsidR="00C206D2" w:rsidRDefault="00C206D2" w:rsidP="00C206D2">
      <w:pPr>
        <w:spacing w:after="0"/>
        <w:rPr>
          <w:rFonts w:ascii="Roboto" w:hAnsi="Roboto"/>
          <w:color w:val="0D0D0D" w:themeColor="text1" w:themeTint="F2"/>
        </w:rPr>
      </w:pPr>
    </w:p>
    <w:p w14:paraId="7C9F12D5" w14:textId="77777777" w:rsidR="00C206D2" w:rsidRPr="00C206D2" w:rsidRDefault="00C206D2" w:rsidP="00C206D2">
      <w:pPr>
        <w:spacing w:after="0"/>
        <w:rPr>
          <w:rFonts w:ascii="Roboto" w:hAnsi="Roboto"/>
          <w:color w:val="0D0D0D" w:themeColor="text1" w:themeTint="F2"/>
          <w:sz w:val="18"/>
          <w:szCs w:val="18"/>
        </w:rPr>
      </w:pPr>
    </w:p>
    <w:p w14:paraId="3DCEC1BE" w14:textId="261AD6D8" w:rsidR="001B0DDA" w:rsidRPr="002A5130" w:rsidRDefault="00CD33DB" w:rsidP="00C206D2">
      <w:pPr>
        <w:pStyle w:val="Heading2"/>
        <w:spacing w:after="0"/>
        <w:ind w:left="120"/>
        <w:rPr>
          <w:rFonts w:ascii="Roboto" w:hAnsi="Roboto"/>
          <w:color w:val="0D0D0D" w:themeColor="text1" w:themeTint="F2"/>
        </w:rPr>
      </w:pPr>
      <w:r w:rsidRPr="002A5130">
        <w:rPr>
          <w:rFonts w:ascii="Roboto" w:hAnsi="Roboto"/>
          <w:color w:val="0D0D0D" w:themeColor="text1" w:themeTint="F2"/>
        </w:rPr>
        <w:t xml:space="preserve">3. </w:t>
      </w:r>
      <w:r w:rsidRPr="002A5130">
        <w:rPr>
          <w:rFonts w:ascii="Roboto" w:hAnsi="Roboto"/>
          <w:color w:val="0D0D0D" w:themeColor="text1" w:themeTint="F2"/>
          <w:u w:val="single"/>
        </w:rPr>
        <w:t>Your organisation and the Restoration Decade Alliance</w:t>
      </w:r>
      <w:r w:rsidRPr="002A5130">
        <w:rPr>
          <w:rFonts w:ascii="Roboto" w:hAnsi="Roboto"/>
          <w:color w:val="0D0D0D" w:themeColor="text1" w:themeTint="F2"/>
        </w:rPr>
        <w:t> </w:t>
      </w:r>
      <w:r w:rsidR="00C206D2">
        <w:rPr>
          <w:rFonts w:ascii="Roboto" w:hAnsi="Roboto"/>
          <w:color w:val="0D0D0D" w:themeColor="text1" w:themeTint="F2"/>
        </w:rPr>
        <w:t xml:space="preserve"> </w:t>
      </w:r>
      <w:r w:rsidRPr="002A5130">
        <w:rPr>
          <w:rFonts w:ascii="Roboto" w:hAnsi="Roboto"/>
          <w:b w:val="0"/>
          <w:color w:val="0D0D0D" w:themeColor="text1" w:themeTint="F2"/>
          <w:sz w:val="22"/>
        </w:rPr>
        <w:t>(</w:t>
      </w:r>
      <w:r w:rsidR="00C206D2">
        <w:rPr>
          <w:rFonts w:ascii="Roboto" w:hAnsi="Roboto"/>
          <w:b w:val="0"/>
          <w:color w:val="0D0D0D" w:themeColor="text1" w:themeTint="F2"/>
          <w:sz w:val="22"/>
        </w:rPr>
        <w:t>Up to</w:t>
      </w:r>
      <w:r w:rsidRPr="002A5130">
        <w:rPr>
          <w:rFonts w:ascii="Roboto" w:hAnsi="Roboto"/>
          <w:b w:val="0"/>
          <w:color w:val="0D0D0D" w:themeColor="text1" w:themeTint="F2"/>
          <w:sz w:val="22"/>
        </w:rPr>
        <w:t xml:space="preserve"> 100 words per question) </w:t>
      </w:r>
    </w:p>
    <w:p w14:paraId="3FEB6A9E" w14:textId="3E56AD7C" w:rsidR="001B0DDA" w:rsidRPr="00C206D2" w:rsidRDefault="001B0DDA">
      <w:pPr>
        <w:spacing w:after="0"/>
        <w:ind w:left="120"/>
        <w:rPr>
          <w:rFonts w:ascii="Roboto" w:hAnsi="Roboto"/>
          <w:color w:val="0D0D0D" w:themeColor="text1" w:themeTint="F2"/>
          <w:sz w:val="18"/>
          <w:szCs w:val="18"/>
        </w:rPr>
      </w:pPr>
    </w:p>
    <w:p w14:paraId="2365CDCD" w14:textId="546C9325" w:rsidR="001B0DDA" w:rsidRDefault="00CD33DB" w:rsidP="00E5238A">
      <w:pPr>
        <w:pStyle w:val="ListParagraph"/>
        <w:numPr>
          <w:ilvl w:val="0"/>
          <w:numId w:val="2"/>
        </w:numPr>
        <w:spacing w:after="0"/>
        <w:rPr>
          <w:rFonts w:ascii="Roboto" w:hAnsi="Roboto"/>
          <w:b/>
          <w:color w:val="0D0D0D" w:themeColor="text1" w:themeTint="F2"/>
        </w:rPr>
      </w:pPr>
      <w:r w:rsidRPr="00763576">
        <w:rPr>
          <w:rFonts w:ascii="Roboto" w:hAnsi="Roboto"/>
          <w:b/>
          <w:color w:val="0D0D0D" w:themeColor="text1" w:themeTint="F2"/>
        </w:rPr>
        <w:t>How do you see your organisation aligning with aspirations of the UN Decade on ER?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763576" w14:paraId="4A35A71E" w14:textId="77777777" w:rsidTr="00EB3052">
        <w:tc>
          <w:tcPr>
            <w:tcW w:w="10302" w:type="dxa"/>
            <w:shd w:val="clear" w:color="auto" w:fill="FFFFFF" w:themeFill="background1"/>
          </w:tcPr>
          <w:p w14:paraId="7B75CC66" w14:textId="77777777" w:rsidR="00763576" w:rsidRPr="00602D86" w:rsidRDefault="00763576" w:rsidP="00763576">
            <w:pPr>
              <w:rPr>
                <w:rFonts w:ascii="Roboto" w:hAnsi="Roboto"/>
                <w:bCs/>
                <w:color w:val="0D0D0D" w:themeColor="text1" w:themeTint="F2"/>
              </w:rPr>
            </w:pPr>
          </w:p>
          <w:p w14:paraId="43439B9A" w14:textId="77777777" w:rsidR="00763576" w:rsidRPr="00602D86" w:rsidRDefault="00763576" w:rsidP="00763576">
            <w:pPr>
              <w:rPr>
                <w:rFonts w:ascii="Roboto" w:hAnsi="Roboto"/>
                <w:bCs/>
                <w:color w:val="0D0D0D" w:themeColor="text1" w:themeTint="F2"/>
              </w:rPr>
            </w:pPr>
          </w:p>
          <w:p w14:paraId="2A880117" w14:textId="48093163" w:rsidR="00763576" w:rsidRPr="00602D86" w:rsidRDefault="00763576" w:rsidP="00763576">
            <w:pPr>
              <w:rPr>
                <w:rFonts w:ascii="Roboto" w:hAnsi="Roboto"/>
                <w:bCs/>
                <w:color w:val="0D0D0D" w:themeColor="text1" w:themeTint="F2"/>
              </w:rPr>
            </w:pPr>
          </w:p>
          <w:p w14:paraId="23B87B4F" w14:textId="77777777" w:rsidR="00C206D2" w:rsidRPr="00602D86" w:rsidRDefault="00C206D2" w:rsidP="00763576">
            <w:pPr>
              <w:rPr>
                <w:rFonts w:ascii="Roboto" w:hAnsi="Roboto"/>
                <w:bCs/>
                <w:color w:val="0D0D0D" w:themeColor="text1" w:themeTint="F2"/>
              </w:rPr>
            </w:pPr>
          </w:p>
          <w:p w14:paraId="22E51A7B" w14:textId="13B53A3D" w:rsidR="00763576" w:rsidRDefault="00763576" w:rsidP="00763576">
            <w:pPr>
              <w:rPr>
                <w:rFonts w:ascii="Roboto" w:hAnsi="Roboto"/>
                <w:b/>
                <w:color w:val="0D0D0D" w:themeColor="text1" w:themeTint="F2"/>
              </w:rPr>
            </w:pPr>
          </w:p>
        </w:tc>
      </w:tr>
    </w:tbl>
    <w:p w14:paraId="6455D711" w14:textId="77777777" w:rsidR="00763576" w:rsidRPr="00C206D2" w:rsidRDefault="00763576" w:rsidP="00763576">
      <w:pPr>
        <w:spacing w:after="0"/>
        <w:ind w:left="960"/>
        <w:rPr>
          <w:rFonts w:ascii="Roboto" w:hAnsi="Roboto"/>
          <w:b/>
          <w:color w:val="0D0D0D" w:themeColor="text1" w:themeTint="F2"/>
          <w:sz w:val="18"/>
          <w:szCs w:val="18"/>
        </w:rPr>
      </w:pPr>
    </w:p>
    <w:p w14:paraId="060532EF" w14:textId="2AC75518" w:rsidR="001B0DDA" w:rsidRDefault="00CD33DB" w:rsidP="00E5238A">
      <w:pPr>
        <w:pStyle w:val="ListParagraph"/>
        <w:numPr>
          <w:ilvl w:val="0"/>
          <w:numId w:val="2"/>
        </w:numPr>
        <w:spacing w:after="0"/>
        <w:rPr>
          <w:rFonts w:ascii="Roboto" w:hAnsi="Roboto"/>
          <w:b/>
          <w:color w:val="0D0D0D" w:themeColor="text1" w:themeTint="F2"/>
        </w:rPr>
      </w:pPr>
      <w:r w:rsidRPr="00763576">
        <w:rPr>
          <w:rFonts w:ascii="Roboto" w:hAnsi="Roboto"/>
          <w:b/>
          <w:color w:val="0D0D0D" w:themeColor="text1" w:themeTint="F2"/>
        </w:rPr>
        <w:t>Are there particular objectives your organisation would particularly like to achieve</w:t>
      </w:r>
      <w:r w:rsidR="00763576">
        <w:rPr>
          <w:rFonts w:ascii="Roboto" w:hAnsi="Roboto"/>
          <w:b/>
          <w:color w:val="0D0D0D" w:themeColor="text1" w:themeTint="F2"/>
        </w:rPr>
        <w:t xml:space="preserve"> </w:t>
      </w:r>
      <w:r w:rsidRPr="00763576">
        <w:rPr>
          <w:rFonts w:ascii="Roboto" w:hAnsi="Roboto"/>
          <w:b/>
          <w:color w:val="0D0D0D" w:themeColor="text1" w:themeTint="F2"/>
        </w:rPr>
        <w:t>during the UN Decade on ER?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763576" w:rsidRPr="00602D86" w14:paraId="0A7D6399" w14:textId="77777777" w:rsidTr="00EB3052">
        <w:tc>
          <w:tcPr>
            <w:tcW w:w="10302" w:type="dxa"/>
            <w:shd w:val="clear" w:color="auto" w:fill="FFFFFF" w:themeFill="background1"/>
          </w:tcPr>
          <w:p w14:paraId="6A25E380" w14:textId="775F3F17" w:rsidR="00763576" w:rsidRPr="00602D86" w:rsidRDefault="00763576" w:rsidP="00763576">
            <w:pPr>
              <w:rPr>
                <w:rFonts w:ascii="Roboto" w:hAnsi="Roboto"/>
                <w:bCs/>
                <w:color w:val="0D0D0D" w:themeColor="text1" w:themeTint="F2"/>
              </w:rPr>
            </w:pPr>
          </w:p>
          <w:p w14:paraId="1C045ACE" w14:textId="77777777" w:rsidR="00C206D2" w:rsidRPr="00602D86" w:rsidRDefault="00C206D2" w:rsidP="00763576">
            <w:pPr>
              <w:rPr>
                <w:rFonts w:ascii="Roboto" w:hAnsi="Roboto"/>
                <w:bCs/>
                <w:color w:val="0D0D0D" w:themeColor="text1" w:themeTint="F2"/>
              </w:rPr>
            </w:pPr>
          </w:p>
          <w:p w14:paraId="69730287" w14:textId="775F355E" w:rsidR="00763576" w:rsidRPr="00602D86" w:rsidRDefault="00763576" w:rsidP="00763576">
            <w:pPr>
              <w:rPr>
                <w:rFonts w:ascii="Roboto" w:hAnsi="Roboto"/>
                <w:bCs/>
                <w:color w:val="0D0D0D" w:themeColor="text1" w:themeTint="F2"/>
              </w:rPr>
            </w:pPr>
          </w:p>
          <w:p w14:paraId="13026DFB" w14:textId="77777777" w:rsidR="00763576" w:rsidRPr="00602D86" w:rsidRDefault="00763576" w:rsidP="00763576">
            <w:pPr>
              <w:rPr>
                <w:rFonts w:ascii="Roboto" w:hAnsi="Roboto"/>
                <w:bCs/>
                <w:color w:val="0D0D0D" w:themeColor="text1" w:themeTint="F2"/>
              </w:rPr>
            </w:pPr>
          </w:p>
          <w:p w14:paraId="66B00A06" w14:textId="7C34DCAA" w:rsidR="00763576" w:rsidRPr="00602D86" w:rsidRDefault="00763576" w:rsidP="00763576">
            <w:pPr>
              <w:rPr>
                <w:rFonts w:ascii="Roboto" w:hAnsi="Roboto"/>
                <w:bCs/>
                <w:color w:val="0D0D0D" w:themeColor="text1" w:themeTint="F2"/>
              </w:rPr>
            </w:pPr>
          </w:p>
        </w:tc>
      </w:tr>
    </w:tbl>
    <w:p w14:paraId="217CB9A0" w14:textId="77777777" w:rsidR="00763576" w:rsidRPr="00602D86" w:rsidRDefault="00763576" w:rsidP="00763576">
      <w:pPr>
        <w:spacing w:after="0"/>
        <w:ind w:left="960"/>
        <w:rPr>
          <w:rFonts w:ascii="Roboto" w:hAnsi="Roboto"/>
          <w:bCs/>
          <w:color w:val="0D0D0D" w:themeColor="text1" w:themeTint="F2"/>
          <w:sz w:val="18"/>
          <w:szCs w:val="18"/>
        </w:rPr>
      </w:pPr>
    </w:p>
    <w:p w14:paraId="107FAC81" w14:textId="0D3FC5CA" w:rsidR="001B0DDA" w:rsidRPr="00763576" w:rsidRDefault="00CD33DB" w:rsidP="00E5238A">
      <w:pPr>
        <w:pStyle w:val="ListParagraph"/>
        <w:numPr>
          <w:ilvl w:val="0"/>
          <w:numId w:val="2"/>
        </w:numPr>
        <w:spacing w:after="0"/>
        <w:rPr>
          <w:rFonts w:ascii="Roboto" w:hAnsi="Roboto"/>
          <w:color w:val="0D0D0D" w:themeColor="text1" w:themeTint="F2"/>
        </w:rPr>
      </w:pPr>
      <w:r w:rsidRPr="00763576">
        <w:rPr>
          <w:rFonts w:ascii="Roboto" w:hAnsi="Roboto"/>
          <w:b/>
          <w:color w:val="0D0D0D" w:themeColor="text1" w:themeTint="F2"/>
        </w:rPr>
        <w:t xml:space="preserve">How do you see your organisation’s </w:t>
      </w:r>
      <w:r w:rsidR="005547F2">
        <w:rPr>
          <w:rFonts w:ascii="Roboto" w:hAnsi="Roboto"/>
          <w:b/>
          <w:color w:val="0D0D0D" w:themeColor="text1" w:themeTint="F2"/>
        </w:rPr>
        <w:t>Partn</w:t>
      </w:r>
      <w:r w:rsidRPr="00763576">
        <w:rPr>
          <w:rFonts w:ascii="Roboto" w:hAnsi="Roboto"/>
          <w:b/>
          <w:color w:val="0D0D0D" w:themeColor="text1" w:themeTint="F2"/>
        </w:rPr>
        <w:t>ership of the RDA assisting you in achieving</w:t>
      </w:r>
      <w:r w:rsidR="00763576" w:rsidRPr="00763576">
        <w:rPr>
          <w:rFonts w:ascii="Roboto" w:hAnsi="Roboto"/>
          <w:b/>
          <w:color w:val="0D0D0D" w:themeColor="text1" w:themeTint="F2"/>
        </w:rPr>
        <w:t xml:space="preserve"> </w:t>
      </w:r>
      <w:r w:rsidRPr="00763576">
        <w:rPr>
          <w:rFonts w:ascii="Roboto" w:hAnsi="Roboto"/>
          <w:b/>
          <w:color w:val="0D0D0D" w:themeColor="text1" w:themeTint="F2"/>
        </w:rPr>
        <w:t>these objectives?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763576" w14:paraId="07247790" w14:textId="77777777" w:rsidTr="00EB3052">
        <w:tc>
          <w:tcPr>
            <w:tcW w:w="10302" w:type="dxa"/>
            <w:shd w:val="clear" w:color="auto" w:fill="FFFFFF" w:themeFill="background1"/>
          </w:tcPr>
          <w:p w14:paraId="5E1B2BC0" w14:textId="77777777" w:rsidR="00763576" w:rsidRDefault="00763576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7CBD192C" w14:textId="05428A09" w:rsidR="00763576" w:rsidRDefault="00763576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64B637F6" w14:textId="6E1C57A4" w:rsidR="00763576" w:rsidRDefault="00763576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505B215E" w14:textId="77777777" w:rsidR="00C206D2" w:rsidRDefault="00C206D2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370CF51F" w14:textId="365BD9BE" w:rsidR="00763576" w:rsidRDefault="00763576" w:rsidP="00763576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64B93623" w14:textId="77777777" w:rsidR="00C206D2" w:rsidRDefault="00C206D2" w:rsidP="00C206D2">
      <w:pPr>
        <w:pStyle w:val="ListParagraph"/>
        <w:spacing w:after="0"/>
        <w:ind w:left="1320"/>
        <w:rPr>
          <w:rFonts w:ascii="Roboto" w:hAnsi="Roboto"/>
          <w:b/>
          <w:color w:val="0D0D0D" w:themeColor="text1" w:themeTint="F2"/>
        </w:rPr>
      </w:pPr>
    </w:p>
    <w:p w14:paraId="02146559" w14:textId="3BDB4CAD" w:rsidR="00763576" w:rsidRPr="00763576" w:rsidRDefault="00CD33DB" w:rsidP="00E5238A">
      <w:pPr>
        <w:pStyle w:val="ListParagraph"/>
        <w:numPr>
          <w:ilvl w:val="0"/>
          <w:numId w:val="2"/>
        </w:numPr>
        <w:spacing w:after="0"/>
        <w:rPr>
          <w:rFonts w:ascii="Roboto" w:hAnsi="Roboto"/>
          <w:b/>
          <w:color w:val="0D0D0D" w:themeColor="text1" w:themeTint="F2"/>
        </w:rPr>
      </w:pPr>
      <w:r w:rsidRPr="00763576">
        <w:rPr>
          <w:rFonts w:ascii="Roboto" w:hAnsi="Roboto"/>
          <w:b/>
          <w:color w:val="0D0D0D" w:themeColor="text1" w:themeTint="F2"/>
        </w:rPr>
        <w:t>How do you see your organisation</w:t>
      </w:r>
      <w:r w:rsidR="005547F2">
        <w:rPr>
          <w:rFonts w:ascii="Roboto" w:hAnsi="Roboto"/>
          <w:b/>
          <w:color w:val="0D0D0D" w:themeColor="text1" w:themeTint="F2"/>
        </w:rPr>
        <w:t>’s Partnership</w:t>
      </w:r>
      <w:r w:rsidRPr="00763576">
        <w:rPr>
          <w:rFonts w:ascii="Roboto" w:hAnsi="Roboto"/>
          <w:b/>
          <w:color w:val="0D0D0D" w:themeColor="text1" w:themeTint="F2"/>
        </w:rPr>
        <w:t xml:space="preserve"> assisting the RDA?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763576" w14:paraId="186069DE" w14:textId="77777777" w:rsidTr="00EB3052">
        <w:tc>
          <w:tcPr>
            <w:tcW w:w="10302" w:type="dxa"/>
            <w:shd w:val="clear" w:color="auto" w:fill="FFFFFF" w:themeFill="background1"/>
          </w:tcPr>
          <w:p w14:paraId="758CE924" w14:textId="77777777" w:rsidR="00763576" w:rsidRDefault="00763576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52B1E8D7" w14:textId="77777777" w:rsidR="00763576" w:rsidRDefault="00763576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35C96C18" w14:textId="531BF77A" w:rsidR="00763576" w:rsidRDefault="00763576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72F1E579" w14:textId="77777777" w:rsidR="00C206D2" w:rsidRDefault="00C206D2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0ED4E4F6" w14:textId="455DAD2D" w:rsidR="00763576" w:rsidRDefault="00763576" w:rsidP="00763576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438946E8" w14:textId="58DAACEB" w:rsidR="001B0DDA" w:rsidRPr="00C206D2" w:rsidRDefault="001B0DDA" w:rsidP="00763576">
      <w:pPr>
        <w:spacing w:after="0"/>
        <w:rPr>
          <w:rFonts w:ascii="Roboto" w:hAnsi="Roboto"/>
          <w:color w:val="0D0D0D" w:themeColor="text1" w:themeTint="F2"/>
          <w:sz w:val="18"/>
          <w:szCs w:val="18"/>
        </w:rPr>
      </w:pPr>
    </w:p>
    <w:p w14:paraId="796B11B5" w14:textId="1B935474" w:rsidR="00763576" w:rsidRPr="00763576" w:rsidRDefault="00CD33DB" w:rsidP="00E5238A">
      <w:pPr>
        <w:pStyle w:val="ListParagraph"/>
        <w:numPr>
          <w:ilvl w:val="0"/>
          <w:numId w:val="2"/>
        </w:numPr>
        <w:spacing w:after="0"/>
        <w:rPr>
          <w:rFonts w:ascii="Roboto" w:hAnsi="Roboto"/>
          <w:color w:val="0D0D0D" w:themeColor="text1" w:themeTint="F2"/>
        </w:rPr>
      </w:pPr>
      <w:r w:rsidRPr="00763576">
        <w:rPr>
          <w:rFonts w:ascii="Roboto" w:hAnsi="Roboto"/>
          <w:b/>
          <w:color w:val="0D0D0D" w:themeColor="text1" w:themeTint="F2"/>
        </w:rPr>
        <w:t>Do you have any suggestions of activities the RDA could undertake (as an alliance)?</w:t>
      </w:r>
      <w:r w:rsidRPr="00763576">
        <w:rPr>
          <w:rFonts w:ascii="Roboto" w:hAnsi="Roboto"/>
          <w:color w:val="0D0D0D" w:themeColor="text1" w:themeTint="F2"/>
        </w:rPr>
        <w:t> 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763576" w14:paraId="36E7AA26" w14:textId="77777777" w:rsidTr="00EB3052">
        <w:tc>
          <w:tcPr>
            <w:tcW w:w="9342" w:type="dxa"/>
            <w:shd w:val="clear" w:color="auto" w:fill="FFFFFF" w:themeFill="background1"/>
          </w:tcPr>
          <w:p w14:paraId="28558DDF" w14:textId="1B935474" w:rsidR="00763576" w:rsidRDefault="00763576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5C149702" w14:textId="77777777" w:rsidR="00763576" w:rsidRDefault="00763576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0FDEB38D" w14:textId="44FD5136" w:rsidR="00763576" w:rsidRDefault="00763576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6AA5DFC8" w14:textId="77777777" w:rsidR="00763576" w:rsidRDefault="00763576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6844EA91" w14:textId="6D9AE73C" w:rsidR="00763576" w:rsidRDefault="00763576" w:rsidP="00763576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558F3615" w14:textId="018A7EFF" w:rsidR="00C206D2" w:rsidRDefault="00C206D2" w:rsidP="00C206D2">
      <w:pPr>
        <w:spacing w:after="0"/>
        <w:rPr>
          <w:rFonts w:ascii="Roboto" w:hAnsi="Roboto"/>
          <w:color w:val="0D0D0D" w:themeColor="text1" w:themeTint="F2"/>
        </w:rPr>
      </w:pPr>
    </w:p>
    <w:p w14:paraId="3936B762" w14:textId="77777777" w:rsidR="0060504B" w:rsidRPr="00C206D2" w:rsidRDefault="0060504B" w:rsidP="00C206D2">
      <w:pPr>
        <w:spacing w:after="0"/>
        <w:rPr>
          <w:rFonts w:ascii="Roboto" w:hAnsi="Roboto"/>
          <w:color w:val="0D0D0D" w:themeColor="text1" w:themeTint="F2"/>
        </w:rPr>
      </w:pPr>
    </w:p>
    <w:p w14:paraId="3A7F9600" w14:textId="67262F2A" w:rsidR="00763576" w:rsidRPr="00763576" w:rsidRDefault="00CD33DB" w:rsidP="00763576">
      <w:pPr>
        <w:pStyle w:val="Heading2"/>
        <w:spacing w:after="0"/>
        <w:ind w:left="120"/>
        <w:rPr>
          <w:rFonts w:ascii="Roboto" w:hAnsi="Roboto"/>
          <w:color w:val="0D0D0D" w:themeColor="text1" w:themeTint="F2"/>
        </w:rPr>
      </w:pPr>
      <w:r w:rsidRPr="002A5130">
        <w:rPr>
          <w:rFonts w:ascii="Roboto" w:hAnsi="Roboto"/>
          <w:color w:val="0D0D0D" w:themeColor="text1" w:themeTint="F2"/>
        </w:rPr>
        <w:t xml:space="preserve">5. </w:t>
      </w:r>
      <w:r w:rsidR="0060504B">
        <w:rPr>
          <w:rFonts w:ascii="Roboto" w:hAnsi="Roboto"/>
          <w:color w:val="0D0D0D" w:themeColor="text1" w:themeTint="F2"/>
        </w:rPr>
        <w:t>Any</w:t>
      </w:r>
      <w:r w:rsidRPr="002A5130">
        <w:rPr>
          <w:rFonts w:ascii="Roboto" w:hAnsi="Roboto"/>
          <w:color w:val="0D0D0D" w:themeColor="text1" w:themeTint="F2"/>
        </w:rPr>
        <w:t xml:space="preserve"> other information about your organisation that you would like to share</w:t>
      </w:r>
      <w:r w:rsidR="0060504B">
        <w:rPr>
          <w:rFonts w:ascii="Roboto" w:hAnsi="Roboto"/>
          <w:color w:val="0D0D0D" w:themeColor="text1" w:themeTint="F2"/>
        </w:rPr>
        <w:t>:</w:t>
      </w:r>
      <w:r w:rsidRPr="002A5130">
        <w:rPr>
          <w:rFonts w:ascii="Roboto" w:hAnsi="Roboto"/>
          <w:color w:val="0D0D0D" w:themeColor="text1" w:themeTint="F2"/>
        </w:rPr>
        <w:t> </w:t>
      </w:r>
    </w:p>
    <w:tbl>
      <w:tblPr>
        <w:tblStyle w:val="TableGrid"/>
        <w:tblW w:w="0" w:type="auto"/>
        <w:tblInd w:w="993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083"/>
      </w:tblGrid>
      <w:tr w:rsidR="00763576" w14:paraId="5494EEAB" w14:textId="77777777" w:rsidTr="00EB3052">
        <w:tc>
          <w:tcPr>
            <w:tcW w:w="10302" w:type="dxa"/>
            <w:shd w:val="clear" w:color="auto" w:fill="FFFFFF" w:themeFill="background1"/>
          </w:tcPr>
          <w:p w14:paraId="1CA9C356" w14:textId="77777777" w:rsidR="00763576" w:rsidRDefault="00763576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1FAF0CA1" w14:textId="170FC216" w:rsidR="00763576" w:rsidRDefault="00763576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52958E26" w14:textId="0DE63DD7" w:rsidR="0061648E" w:rsidRDefault="0061648E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54DF109C" w14:textId="0C8D10A9" w:rsidR="00F5093F" w:rsidRDefault="00F5093F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1AC4CAA9" w14:textId="0A9F6FC4" w:rsidR="00F5093F" w:rsidRDefault="00F5093F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218F78CA" w14:textId="181994E8" w:rsidR="00F5093F" w:rsidRDefault="00F5093F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2872529D" w14:textId="44D80BB4" w:rsidR="00F5093F" w:rsidRDefault="00F5093F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2F45DAD9" w14:textId="25E9843C" w:rsidR="00F5093F" w:rsidRDefault="00F5093F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0A82BDA1" w14:textId="77777777" w:rsidR="00F5093F" w:rsidRDefault="00F5093F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2CC31F4F" w14:textId="0049863A" w:rsidR="0060504B" w:rsidRDefault="0060504B" w:rsidP="00763576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6D31B96D" w14:textId="3596A637" w:rsidR="0061648E" w:rsidRDefault="0061648E" w:rsidP="0061648E">
      <w:pPr>
        <w:spacing w:after="0"/>
        <w:rPr>
          <w:rFonts w:ascii="Roboto" w:hAnsi="Roboto"/>
          <w:b/>
          <w:bCs/>
          <w:i/>
          <w:iCs/>
          <w:color w:val="0D0D0D" w:themeColor="text1" w:themeTint="F2"/>
          <w:sz w:val="52"/>
          <w:szCs w:val="52"/>
        </w:rPr>
      </w:pPr>
    </w:p>
    <w:p w14:paraId="6F736EE2" w14:textId="1A3A759F" w:rsidR="005547F2" w:rsidRDefault="005547F2" w:rsidP="0061648E">
      <w:pPr>
        <w:spacing w:after="0"/>
        <w:rPr>
          <w:rFonts w:ascii="Roboto" w:hAnsi="Roboto"/>
          <w:b/>
          <w:bCs/>
          <w:i/>
          <w:iCs/>
          <w:color w:val="0D0D0D" w:themeColor="text1" w:themeTint="F2"/>
          <w:sz w:val="52"/>
          <w:szCs w:val="52"/>
        </w:rPr>
      </w:pPr>
    </w:p>
    <w:p w14:paraId="30423415" w14:textId="77777777" w:rsidR="00441981" w:rsidRDefault="00441981" w:rsidP="0061648E">
      <w:pPr>
        <w:spacing w:after="0"/>
        <w:rPr>
          <w:rFonts w:ascii="Roboto" w:hAnsi="Roboto"/>
          <w:b/>
          <w:bCs/>
          <w:i/>
          <w:iCs/>
          <w:color w:val="0D0D0D" w:themeColor="text1" w:themeTint="F2"/>
          <w:sz w:val="52"/>
          <w:szCs w:val="52"/>
        </w:rPr>
      </w:pPr>
    </w:p>
    <w:p w14:paraId="425F23C2" w14:textId="77777777" w:rsidR="005547F2" w:rsidRPr="00441981" w:rsidRDefault="005547F2" w:rsidP="0061648E">
      <w:pPr>
        <w:spacing w:after="0"/>
        <w:rPr>
          <w:rFonts w:ascii="Roboto" w:hAnsi="Roboto"/>
          <w:b/>
          <w:bCs/>
          <w:i/>
          <w:iCs/>
          <w:color w:val="0D0D0D" w:themeColor="text1" w:themeTint="F2"/>
          <w:sz w:val="72"/>
          <w:szCs w:val="72"/>
        </w:rPr>
      </w:pPr>
    </w:p>
    <w:p w14:paraId="5BCBF671" w14:textId="77777777" w:rsidR="00441981" w:rsidRDefault="00441981" w:rsidP="0061648E">
      <w:pPr>
        <w:spacing w:after="0"/>
        <w:jc w:val="center"/>
        <w:rPr>
          <w:rFonts w:ascii="Roboto" w:hAnsi="Roboto"/>
          <w:b/>
          <w:bCs/>
          <w:color w:val="0D0D0D" w:themeColor="text1" w:themeTint="F2"/>
          <w:sz w:val="26"/>
          <w:szCs w:val="26"/>
        </w:rPr>
      </w:pPr>
    </w:p>
    <w:p w14:paraId="716085EB" w14:textId="164F9E04" w:rsidR="0060504B" w:rsidRPr="0061648E" w:rsidRDefault="00AA7744" w:rsidP="0061648E">
      <w:pPr>
        <w:spacing w:after="0"/>
        <w:jc w:val="center"/>
        <w:rPr>
          <w:rFonts w:ascii="Roboto" w:hAnsi="Roboto"/>
          <w:i/>
          <w:iCs/>
          <w:color w:val="00729A"/>
          <w:sz w:val="26"/>
          <w:szCs w:val="26"/>
        </w:rPr>
      </w:pPr>
      <w:r w:rsidRPr="0061648E">
        <w:rPr>
          <w:rFonts w:ascii="Roboto" w:hAnsi="Roboto" w:cstheme="minorHAnsi"/>
          <w:b/>
          <w:bCs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1668992" behindDoc="1" locked="0" layoutInCell="1" allowOverlap="1" wp14:anchorId="54131CDE" wp14:editId="59412C63">
            <wp:simplePos x="0" y="0"/>
            <wp:positionH relativeFrom="page">
              <wp:posOffset>-11430</wp:posOffset>
            </wp:positionH>
            <wp:positionV relativeFrom="paragraph">
              <wp:posOffset>580835</wp:posOffset>
            </wp:positionV>
            <wp:extent cx="7796530" cy="448034"/>
            <wp:effectExtent l="0" t="0" r="0" b="9525"/>
            <wp:wrapNone/>
            <wp:docPr id="5" name="Picture 5" descr="A picture containing sky, water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ky, water, outdoor, nature&#10;&#10;Description automatically generated"/>
                    <pic:cNvPicPr/>
                  </pic:nvPicPr>
                  <pic:blipFill rotWithShape="1">
                    <a:blip r:embed="rId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24" b="50533"/>
                    <a:stretch/>
                  </pic:blipFill>
                  <pic:spPr bwMode="auto">
                    <a:xfrm>
                      <a:off x="0" y="0"/>
                      <a:ext cx="7796530" cy="448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48E" w:rsidRPr="0061648E">
        <w:rPr>
          <w:rFonts w:ascii="Roboto" w:hAnsi="Roboto"/>
          <w:b/>
          <w:bCs/>
          <w:color w:val="0D0D0D" w:themeColor="text1" w:themeTint="F2"/>
          <w:sz w:val="26"/>
          <w:szCs w:val="26"/>
        </w:rPr>
        <w:t>-</w:t>
      </w:r>
      <w:r w:rsidR="0061648E">
        <w:rPr>
          <w:rFonts w:ascii="Roboto" w:hAnsi="Roboto"/>
          <w:b/>
          <w:bCs/>
          <w:i/>
          <w:iCs/>
          <w:color w:val="0D0D0D" w:themeColor="text1" w:themeTint="F2"/>
          <w:sz w:val="26"/>
          <w:szCs w:val="26"/>
        </w:rPr>
        <w:t xml:space="preserve"> </w:t>
      </w:r>
      <w:r w:rsidR="008144AA" w:rsidRPr="0061648E">
        <w:rPr>
          <w:rFonts w:ascii="Roboto" w:hAnsi="Roboto"/>
          <w:b/>
          <w:bCs/>
          <w:i/>
          <w:iCs/>
          <w:color w:val="0D0D0D" w:themeColor="text1" w:themeTint="F2"/>
          <w:sz w:val="26"/>
          <w:szCs w:val="26"/>
        </w:rPr>
        <w:t>Completed applications to be emailed to</w:t>
      </w:r>
      <w:r w:rsidR="0060504B" w:rsidRPr="0061648E">
        <w:rPr>
          <w:rFonts w:ascii="Roboto" w:hAnsi="Roboto"/>
          <w:b/>
          <w:bCs/>
          <w:i/>
          <w:iCs/>
          <w:color w:val="0D0D0D" w:themeColor="text1" w:themeTint="F2"/>
          <w:sz w:val="26"/>
          <w:szCs w:val="26"/>
        </w:rPr>
        <w:t xml:space="preserve"> </w:t>
      </w:r>
      <w:hyperlink r:id="rId12" w:history="1">
        <w:r w:rsidR="0060504B" w:rsidRPr="001E0596">
          <w:rPr>
            <w:rStyle w:val="Hyperlink"/>
            <w:rFonts w:ascii="Roboto" w:hAnsi="Roboto"/>
            <w:i/>
            <w:iCs/>
            <w:color w:val="1B849D"/>
            <w:sz w:val="26"/>
            <w:szCs w:val="26"/>
          </w:rPr>
          <w:t>f</w:t>
        </w:r>
        <w:r w:rsidR="008144AA" w:rsidRPr="001E0596">
          <w:rPr>
            <w:rStyle w:val="Hyperlink"/>
            <w:rFonts w:ascii="Roboto" w:hAnsi="Roboto"/>
            <w:i/>
            <w:iCs/>
            <w:color w:val="1B849D"/>
            <w:sz w:val="26"/>
            <w:szCs w:val="26"/>
          </w:rPr>
          <w:t>acilitator@restorationdecadealliance.org</w:t>
        </w:r>
      </w:hyperlink>
      <w:r w:rsidR="0061648E">
        <w:rPr>
          <w:rFonts w:ascii="Roboto" w:hAnsi="Roboto"/>
          <w:i/>
          <w:iCs/>
          <w:color w:val="00729A"/>
          <w:sz w:val="26"/>
          <w:szCs w:val="26"/>
        </w:rPr>
        <w:t xml:space="preserve"> </w:t>
      </w:r>
      <w:r w:rsidR="0061648E" w:rsidRPr="0061648E">
        <w:rPr>
          <w:rFonts w:ascii="Roboto" w:hAnsi="Roboto"/>
          <w:b/>
          <w:bCs/>
          <w:sz w:val="26"/>
          <w:szCs w:val="26"/>
        </w:rPr>
        <w:t>-</w:t>
      </w:r>
    </w:p>
    <w:sectPr w:rsidR="0060504B" w:rsidRPr="0061648E" w:rsidSect="0060504B">
      <w:headerReference w:type="even" r:id="rId13"/>
      <w:headerReference w:type="default" r:id="rId14"/>
      <w:footerReference w:type="default" r:id="rId15"/>
      <w:headerReference w:type="first" r:id="rId16"/>
      <w:pgSz w:w="12240" w:h="15840" w:code="1"/>
      <w:pgMar w:top="1134" w:right="1077" w:bottom="1134" w:left="1077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9EB5A" w14:textId="77777777" w:rsidR="00BE0F50" w:rsidRDefault="00BE0F50" w:rsidP="00C206D2">
      <w:pPr>
        <w:spacing w:after="0" w:line="240" w:lineRule="auto"/>
      </w:pPr>
      <w:r>
        <w:separator/>
      </w:r>
    </w:p>
  </w:endnote>
  <w:endnote w:type="continuationSeparator" w:id="0">
    <w:p w14:paraId="69EC25C3" w14:textId="77777777" w:rsidR="00BE0F50" w:rsidRDefault="00BE0F50" w:rsidP="00C20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3D356" w14:textId="23DD615C" w:rsidR="00C206D2" w:rsidRDefault="00C206D2" w:rsidP="0060504B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EB94C" w14:textId="77777777" w:rsidR="00BE0F50" w:rsidRDefault="00BE0F50" w:rsidP="00C206D2">
      <w:pPr>
        <w:spacing w:after="0" w:line="240" w:lineRule="auto"/>
      </w:pPr>
      <w:r>
        <w:separator/>
      </w:r>
    </w:p>
  </w:footnote>
  <w:footnote w:type="continuationSeparator" w:id="0">
    <w:p w14:paraId="7A7CB797" w14:textId="77777777" w:rsidR="00BE0F50" w:rsidRDefault="00BE0F50" w:rsidP="00C206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04D19" w14:textId="3D11B7AA" w:rsidR="00EB3052" w:rsidRDefault="00BE0F50">
    <w:pPr>
      <w:pStyle w:val="Header"/>
    </w:pPr>
    <w:r>
      <w:rPr>
        <w:noProof/>
      </w:rPr>
      <w:pict w14:anchorId="6BBFCF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818688" o:spid="_x0000_s1026" type="#_x0000_t75" style="position:absolute;margin-left:0;margin-top:0;width:509.2pt;height:505.45pt;z-index:-251657216;mso-position-horizontal:center;mso-position-horizontal-relative:margin;mso-position-vertical:center;mso-position-vertical-relative:margin" o:allowincell="f">
          <v:imagedata r:id="rId1" o:title="RDA_logo_transparen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EA269" w14:textId="388AF393" w:rsidR="00EB3052" w:rsidRDefault="00BE0F50">
    <w:pPr>
      <w:pStyle w:val="Header"/>
    </w:pPr>
    <w:r>
      <w:rPr>
        <w:noProof/>
      </w:rPr>
      <w:pict w14:anchorId="45AF18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818689" o:spid="_x0000_s1027" type="#_x0000_t75" style="position:absolute;margin-left:0;margin-top:0;width:509.2pt;height:505.45pt;z-index:-251656192;mso-position-horizontal:center;mso-position-horizontal-relative:margin;mso-position-vertical:center;mso-position-vertical-relative:margin" o:allowincell="f">
          <v:imagedata r:id="rId1" o:title="RDA_logo_transparen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84B01" w14:textId="6C0A5622" w:rsidR="00EB3052" w:rsidRDefault="00BE0F50">
    <w:pPr>
      <w:pStyle w:val="Header"/>
    </w:pPr>
    <w:r>
      <w:rPr>
        <w:noProof/>
      </w:rPr>
      <w:pict w14:anchorId="639743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818687" o:spid="_x0000_s1025" type="#_x0000_t75" style="position:absolute;margin-left:0;margin-top:0;width:509.2pt;height:505.45pt;z-index:-251658240;mso-position-horizontal:center;mso-position-horizontal-relative:margin;mso-position-vertical:center;mso-position-vertical-relative:margin" o:allowincell="f">
          <v:imagedata r:id="rId1" o:title="RDA_logo_transparen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F3632"/>
    <w:multiLevelType w:val="hybridMultilevel"/>
    <w:tmpl w:val="C1E278E4"/>
    <w:lvl w:ilvl="0" w:tplc="53045062">
      <w:start w:val="1"/>
      <w:numFmt w:val="lowerLetter"/>
      <w:lvlText w:val="(%1)"/>
      <w:lvlJc w:val="left"/>
      <w:pPr>
        <w:ind w:left="13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2040" w:hanging="360"/>
      </w:pPr>
    </w:lvl>
    <w:lvl w:ilvl="2" w:tplc="0C09001B" w:tentative="1">
      <w:start w:val="1"/>
      <w:numFmt w:val="lowerRoman"/>
      <w:lvlText w:val="%3."/>
      <w:lvlJc w:val="right"/>
      <w:pPr>
        <w:ind w:left="2760" w:hanging="180"/>
      </w:pPr>
    </w:lvl>
    <w:lvl w:ilvl="3" w:tplc="0C09000F" w:tentative="1">
      <w:start w:val="1"/>
      <w:numFmt w:val="decimal"/>
      <w:lvlText w:val="%4."/>
      <w:lvlJc w:val="left"/>
      <w:pPr>
        <w:ind w:left="3480" w:hanging="360"/>
      </w:pPr>
    </w:lvl>
    <w:lvl w:ilvl="4" w:tplc="0C090019" w:tentative="1">
      <w:start w:val="1"/>
      <w:numFmt w:val="lowerLetter"/>
      <w:lvlText w:val="%5."/>
      <w:lvlJc w:val="left"/>
      <w:pPr>
        <w:ind w:left="4200" w:hanging="360"/>
      </w:pPr>
    </w:lvl>
    <w:lvl w:ilvl="5" w:tplc="0C09001B" w:tentative="1">
      <w:start w:val="1"/>
      <w:numFmt w:val="lowerRoman"/>
      <w:lvlText w:val="%6."/>
      <w:lvlJc w:val="right"/>
      <w:pPr>
        <w:ind w:left="4920" w:hanging="180"/>
      </w:pPr>
    </w:lvl>
    <w:lvl w:ilvl="6" w:tplc="0C09000F" w:tentative="1">
      <w:start w:val="1"/>
      <w:numFmt w:val="decimal"/>
      <w:lvlText w:val="%7."/>
      <w:lvlJc w:val="left"/>
      <w:pPr>
        <w:ind w:left="5640" w:hanging="360"/>
      </w:pPr>
    </w:lvl>
    <w:lvl w:ilvl="7" w:tplc="0C090019" w:tentative="1">
      <w:start w:val="1"/>
      <w:numFmt w:val="lowerLetter"/>
      <w:lvlText w:val="%8."/>
      <w:lvlJc w:val="left"/>
      <w:pPr>
        <w:ind w:left="6360" w:hanging="360"/>
      </w:pPr>
    </w:lvl>
    <w:lvl w:ilvl="8" w:tplc="0C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" w15:restartNumberingAfterBreak="0">
    <w:nsid w:val="0BC35818"/>
    <w:multiLevelType w:val="multilevel"/>
    <w:tmpl w:val="BBEA7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7C6001"/>
    <w:multiLevelType w:val="multilevel"/>
    <w:tmpl w:val="4426D7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D312F86"/>
    <w:multiLevelType w:val="hybridMultilevel"/>
    <w:tmpl w:val="E278B1D0"/>
    <w:lvl w:ilvl="0" w:tplc="EDF0B3A2">
      <w:start w:val="1"/>
      <w:numFmt w:val="decimal"/>
      <w:lvlText w:val="%1."/>
      <w:lvlJc w:val="left"/>
      <w:pPr>
        <w:ind w:left="4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 w15:restartNumberingAfterBreak="0">
    <w:nsid w:val="402F1F6B"/>
    <w:multiLevelType w:val="hybridMultilevel"/>
    <w:tmpl w:val="59A8ED3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4A2652AE"/>
    <w:multiLevelType w:val="multilevel"/>
    <w:tmpl w:val="31144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56018103">
    <w:abstractNumId w:val="2"/>
  </w:num>
  <w:num w:numId="2" w16cid:durableId="932475905">
    <w:abstractNumId w:val="0"/>
  </w:num>
  <w:num w:numId="3" w16cid:durableId="362555994">
    <w:abstractNumId w:val="3"/>
  </w:num>
  <w:num w:numId="4" w16cid:durableId="1820996282">
    <w:abstractNumId w:val="4"/>
  </w:num>
  <w:num w:numId="5" w16cid:durableId="19598124">
    <w:abstractNumId w:val="1"/>
  </w:num>
  <w:num w:numId="6" w16cid:durableId="1830949181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Lc0NDc1MTGxsDQ2MjVT0lEKTi0uzszPAykwrQUARCi4uSwAAAA="/>
  </w:docVars>
  <w:rsids>
    <w:rsidRoot w:val="001B0DDA"/>
    <w:rsid w:val="000E5963"/>
    <w:rsid w:val="00161961"/>
    <w:rsid w:val="001B0DDA"/>
    <w:rsid w:val="001E0596"/>
    <w:rsid w:val="0023663B"/>
    <w:rsid w:val="00236765"/>
    <w:rsid w:val="002A5130"/>
    <w:rsid w:val="002D0E76"/>
    <w:rsid w:val="00441981"/>
    <w:rsid w:val="004470BA"/>
    <w:rsid w:val="0050304C"/>
    <w:rsid w:val="005060D1"/>
    <w:rsid w:val="005547F2"/>
    <w:rsid w:val="005B4122"/>
    <w:rsid w:val="005C5003"/>
    <w:rsid w:val="005E09D9"/>
    <w:rsid w:val="005F3E0B"/>
    <w:rsid w:val="00602D86"/>
    <w:rsid w:val="0060504B"/>
    <w:rsid w:val="0061648E"/>
    <w:rsid w:val="006C68EE"/>
    <w:rsid w:val="00757736"/>
    <w:rsid w:val="00763576"/>
    <w:rsid w:val="007B734A"/>
    <w:rsid w:val="007D3811"/>
    <w:rsid w:val="008144AA"/>
    <w:rsid w:val="00906A2B"/>
    <w:rsid w:val="00936BB7"/>
    <w:rsid w:val="00AA7744"/>
    <w:rsid w:val="00AD0A77"/>
    <w:rsid w:val="00BC2C90"/>
    <w:rsid w:val="00BD4BBF"/>
    <w:rsid w:val="00BE0F50"/>
    <w:rsid w:val="00C206D2"/>
    <w:rsid w:val="00CD33DB"/>
    <w:rsid w:val="00D27C2F"/>
    <w:rsid w:val="00D77CAE"/>
    <w:rsid w:val="00E5238A"/>
    <w:rsid w:val="00EB3052"/>
    <w:rsid w:val="00ED480B"/>
    <w:rsid w:val="00F12B72"/>
    <w:rsid w:val="00F5093F"/>
    <w:rsid w:val="00FC5835"/>
    <w:rsid w:val="00FF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4BF02C"/>
  <w15:docId w15:val="{222CE3AB-5DDA-49F8-BE86-E63815AD6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6D2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A513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rsid w:val="002A513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206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06D2"/>
  </w:style>
  <w:style w:type="character" w:customStyle="1" w:styleId="thread-912644126436526072360454">
    <w:name w:val="thread-912644126436526072360454"/>
    <w:basedOn w:val="DefaultParagraphFont"/>
    <w:rsid w:val="000E5963"/>
  </w:style>
  <w:style w:type="character" w:customStyle="1" w:styleId="highlight">
    <w:name w:val="highlight"/>
    <w:basedOn w:val="DefaultParagraphFont"/>
    <w:rsid w:val="00F12B72"/>
  </w:style>
  <w:style w:type="character" w:customStyle="1" w:styleId="thread-204401487495489971104439">
    <w:name w:val="thread-204401487495489971104439"/>
    <w:basedOn w:val="DefaultParagraphFont"/>
    <w:rsid w:val="00BC2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93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file:///C:\Users\Superfly%20Bird%20Guy\Downloads\facilitator@restorationdecadealliance.or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ecadeonrestoration.org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restorationdecadealliance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532</Words>
  <Characters>3038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    About your organisation</vt:lpstr>
      <vt:lpstr>    </vt:lpstr>
      <vt:lpstr>    </vt:lpstr>
      <vt:lpstr>    2. Contact details and organisational information</vt:lpstr>
      <vt:lpstr>    3. Your organisation and the Restoration Decade Alliance  (Up to 100 words per q</vt:lpstr>
      <vt:lpstr>    5. Any other information about your organisation that you would like to share: </vt:lpstr>
    </vt:vector>
  </TitlesOfParts>
  <Company/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Superfly Bird Guy</dc:creator>
  <cp:lastModifiedBy>Jessica Garcia</cp:lastModifiedBy>
  <cp:revision>5</cp:revision>
  <cp:lastPrinted>2022-06-20T09:33:00Z</cp:lastPrinted>
  <dcterms:created xsi:type="dcterms:W3CDTF">2022-06-20T08:59:00Z</dcterms:created>
  <dcterms:modified xsi:type="dcterms:W3CDTF">2022-06-29T08:37:00Z</dcterms:modified>
</cp:coreProperties>
</file>