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49B51" w14:textId="75CA65F8" w:rsidR="001B0DDA" w:rsidRPr="00D77CAE" w:rsidRDefault="00D77CAE" w:rsidP="00D77CAE">
      <w:pPr>
        <w:rPr>
          <w:rFonts w:ascii="Roboto" w:hAnsi="Roboto"/>
          <w:b/>
          <w:bCs/>
          <w:color w:val="FFFFFF" w:themeColor="background1"/>
          <w:sz w:val="36"/>
          <w:szCs w:val="36"/>
        </w:rPr>
      </w:pPr>
      <w:r w:rsidRPr="00D77CAE">
        <w:rPr>
          <w:rFonts w:ascii="Roboto" w:hAnsi="Roboto" w:cstheme="minorHAnsi"/>
          <w:b/>
          <w:bCs/>
          <w:noProof/>
          <w:color w:val="FFFFFF" w:themeColor="background1"/>
          <w:sz w:val="44"/>
          <w:szCs w:val="44"/>
        </w:rPr>
        <w:drawing>
          <wp:anchor distT="0" distB="0" distL="114300" distR="114300" simplePos="0" relativeHeight="251663872" behindDoc="1" locked="0" layoutInCell="1" allowOverlap="1" wp14:anchorId="1FBD9230" wp14:editId="452478AA">
            <wp:simplePos x="0" y="0"/>
            <wp:positionH relativeFrom="column">
              <wp:posOffset>-715700</wp:posOffset>
            </wp:positionH>
            <wp:positionV relativeFrom="paragraph">
              <wp:posOffset>-2779478</wp:posOffset>
            </wp:positionV>
            <wp:extent cx="7797800" cy="3919993"/>
            <wp:effectExtent l="0" t="0" r="0" b="0"/>
            <wp:wrapNone/>
            <wp:docPr id="2" name="Picture 2" descr="A picture containing sky, water, outdoor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ky, water, outdoor, nature&#10;&#10;Description automatically generated"/>
                    <pic:cNvPicPr/>
                  </pic:nvPicPr>
                  <pic:blipFill rotWithShape="1">
                    <a:blip r:embed="rId7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94"/>
                    <a:stretch/>
                  </pic:blipFill>
                  <pic:spPr bwMode="auto">
                    <a:xfrm>
                      <a:off x="0" y="0"/>
                      <a:ext cx="7797800" cy="3919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666944" behindDoc="0" locked="0" layoutInCell="1" allowOverlap="1" wp14:anchorId="4570E019" wp14:editId="43F7E52C">
            <wp:simplePos x="0" y="0"/>
            <wp:positionH relativeFrom="column">
              <wp:posOffset>214105</wp:posOffset>
            </wp:positionH>
            <wp:positionV relativeFrom="paragraph">
              <wp:posOffset>-258141</wp:posOffset>
            </wp:positionV>
            <wp:extent cx="2286902" cy="985962"/>
            <wp:effectExtent l="0" t="0" r="0" b="0"/>
            <wp:wrapNone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902" cy="985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7CAE">
        <w:rPr>
          <w:rFonts w:ascii="Roboto" w:hAnsi="Roboto"/>
          <w:b/>
          <w:bCs/>
          <w:color w:val="FFFFFF" w:themeColor="background1"/>
          <w:sz w:val="14"/>
          <w:szCs w:val="14"/>
        </w:rPr>
        <w:br/>
      </w:r>
      <w:r>
        <w:rPr>
          <w:rFonts w:ascii="Roboto" w:hAnsi="Roboto"/>
          <w:b/>
          <w:bCs/>
          <w:color w:val="FFFFFF" w:themeColor="background1"/>
          <w:sz w:val="36"/>
          <w:szCs w:val="36"/>
        </w:rPr>
        <w:t xml:space="preserve">                                             </w:t>
      </w:r>
      <w:r w:rsidR="00263AF9">
        <w:rPr>
          <w:rFonts w:ascii="Roboto" w:hAnsi="Roboto"/>
          <w:b/>
          <w:bCs/>
          <w:color w:val="FFFFFF" w:themeColor="background1"/>
          <w:sz w:val="36"/>
          <w:szCs w:val="36"/>
        </w:rPr>
        <w:t xml:space="preserve">     </w:t>
      </w:r>
      <w:r w:rsidR="00CD33DB" w:rsidRPr="00D77CAE">
        <w:rPr>
          <w:rFonts w:ascii="Roboto" w:hAnsi="Roboto"/>
          <w:b/>
          <w:bCs/>
          <w:color w:val="FFFFFF" w:themeColor="background1"/>
          <w:sz w:val="36"/>
          <w:szCs w:val="36"/>
        </w:rPr>
        <w:t xml:space="preserve">RDA </w:t>
      </w:r>
      <w:r w:rsidR="00DC4BF7">
        <w:rPr>
          <w:rFonts w:ascii="Roboto" w:hAnsi="Roboto"/>
          <w:b/>
          <w:bCs/>
          <w:color w:val="FFFFFF" w:themeColor="background1"/>
          <w:sz w:val="36"/>
          <w:szCs w:val="36"/>
        </w:rPr>
        <w:t>Champion</w:t>
      </w:r>
      <w:r w:rsidR="00CD33DB" w:rsidRPr="00D77CAE">
        <w:rPr>
          <w:rFonts w:ascii="Roboto" w:hAnsi="Roboto"/>
          <w:b/>
          <w:bCs/>
          <w:color w:val="FFFFFF" w:themeColor="background1"/>
          <w:sz w:val="36"/>
          <w:szCs w:val="36"/>
        </w:rPr>
        <w:t xml:space="preserve"> Application Form</w:t>
      </w:r>
    </w:p>
    <w:p w14:paraId="0BA5E8DA" w14:textId="77777777" w:rsidR="002A5130" w:rsidRPr="002A5130" w:rsidRDefault="002A5130" w:rsidP="002A5130">
      <w:pPr>
        <w:spacing w:after="0"/>
        <w:ind w:left="120"/>
        <w:jc w:val="both"/>
        <w:rPr>
          <w:rFonts w:ascii="Roboto" w:hAnsi="Roboto"/>
          <w:color w:val="0D0D0D" w:themeColor="text1" w:themeTint="F2"/>
          <w:sz w:val="24"/>
          <w:szCs w:val="24"/>
        </w:rPr>
      </w:pPr>
    </w:p>
    <w:p w14:paraId="3F2C4274" w14:textId="77777777" w:rsidR="00936BB7" w:rsidRDefault="00936BB7" w:rsidP="002A5130">
      <w:pPr>
        <w:spacing w:after="0"/>
        <w:ind w:left="120"/>
        <w:jc w:val="both"/>
        <w:rPr>
          <w:rFonts w:ascii="Roboto" w:hAnsi="Roboto"/>
          <w:color w:val="0D0D0D" w:themeColor="text1" w:themeTint="F2"/>
          <w:sz w:val="24"/>
          <w:szCs w:val="24"/>
        </w:rPr>
      </w:pPr>
    </w:p>
    <w:p w14:paraId="772D270F" w14:textId="77777777" w:rsidR="00936BB7" w:rsidRDefault="00936BB7" w:rsidP="002A5130">
      <w:pPr>
        <w:spacing w:after="0"/>
        <w:ind w:left="120"/>
        <w:jc w:val="both"/>
        <w:rPr>
          <w:rFonts w:ascii="Roboto" w:hAnsi="Roboto"/>
          <w:color w:val="0D0D0D" w:themeColor="text1" w:themeTint="F2"/>
          <w:sz w:val="24"/>
          <w:szCs w:val="24"/>
        </w:rPr>
      </w:pPr>
    </w:p>
    <w:p w14:paraId="6D6ADC79" w14:textId="77777777" w:rsidR="00263AF9" w:rsidRDefault="00263AF9" w:rsidP="002A5130">
      <w:pPr>
        <w:spacing w:after="0"/>
        <w:ind w:left="120"/>
        <w:jc w:val="both"/>
        <w:rPr>
          <w:rFonts w:ascii="Roboto" w:hAnsi="Roboto"/>
          <w:color w:val="0D0D0D" w:themeColor="text1" w:themeTint="F2"/>
          <w:sz w:val="24"/>
          <w:szCs w:val="24"/>
        </w:rPr>
      </w:pPr>
    </w:p>
    <w:p w14:paraId="04AB2604" w14:textId="77777777" w:rsidR="005B61A0" w:rsidRDefault="005B61A0" w:rsidP="002A5130">
      <w:pPr>
        <w:spacing w:after="0"/>
        <w:ind w:left="120"/>
        <w:jc w:val="both"/>
        <w:rPr>
          <w:rFonts w:ascii="Roboto" w:hAnsi="Roboto"/>
          <w:color w:val="0D0D0D" w:themeColor="text1" w:themeTint="F2"/>
          <w:sz w:val="24"/>
          <w:szCs w:val="24"/>
        </w:rPr>
      </w:pPr>
    </w:p>
    <w:p w14:paraId="67A0E45A" w14:textId="6A561D33" w:rsidR="00BB6169" w:rsidRPr="00BB6169" w:rsidRDefault="00CD33DB" w:rsidP="002A5130">
      <w:pPr>
        <w:spacing w:after="0"/>
        <w:ind w:left="120"/>
        <w:jc w:val="both"/>
        <w:rPr>
          <w:rFonts w:ascii="Roboto" w:hAnsi="Roboto"/>
          <w:color w:val="0D0D0D" w:themeColor="text1" w:themeTint="F2"/>
          <w:sz w:val="24"/>
          <w:szCs w:val="24"/>
        </w:rPr>
      </w:pPr>
      <w:r w:rsidRPr="002A5130">
        <w:rPr>
          <w:rFonts w:ascii="Roboto" w:hAnsi="Roboto"/>
          <w:color w:val="0D0D0D" w:themeColor="text1" w:themeTint="F2"/>
          <w:sz w:val="24"/>
          <w:szCs w:val="24"/>
        </w:rPr>
        <w:t xml:space="preserve">The </w:t>
      </w:r>
      <w:hyperlink r:id="rId10">
        <w:r w:rsidRPr="002A5130">
          <w:rPr>
            <w:rFonts w:ascii="Roboto" w:hAnsi="Roboto"/>
            <w:color w:val="00729A"/>
            <w:sz w:val="24"/>
            <w:szCs w:val="24"/>
            <w:u w:val="single"/>
          </w:rPr>
          <w:t>Restoration Decade Alliance</w:t>
        </w:r>
      </w:hyperlink>
      <w:r w:rsidRPr="002A5130">
        <w:rPr>
          <w:rFonts w:ascii="Roboto" w:hAnsi="Roboto"/>
          <w:color w:val="0D0D0D" w:themeColor="text1" w:themeTint="F2"/>
          <w:sz w:val="24"/>
          <w:szCs w:val="24"/>
        </w:rPr>
        <w:t xml:space="preserve"> </w:t>
      </w:r>
      <w:r w:rsidR="002A5130">
        <w:rPr>
          <w:rFonts w:ascii="Roboto" w:hAnsi="Roboto"/>
          <w:color w:val="0D0D0D" w:themeColor="text1" w:themeTint="F2"/>
          <w:sz w:val="24"/>
          <w:szCs w:val="24"/>
        </w:rPr>
        <w:t xml:space="preserve">(RDA) </w:t>
      </w:r>
      <w:r w:rsidRPr="002A5130">
        <w:rPr>
          <w:rFonts w:ascii="Roboto" w:hAnsi="Roboto"/>
          <w:color w:val="0D0D0D" w:themeColor="text1" w:themeTint="F2"/>
          <w:sz w:val="24"/>
          <w:szCs w:val="24"/>
        </w:rPr>
        <w:t xml:space="preserve">is a network of Australia’s </w:t>
      </w:r>
      <w:r w:rsidR="00500211">
        <w:rPr>
          <w:rFonts w:ascii="Roboto" w:hAnsi="Roboto"/>
          <w:color w:val="0D0D0D" w:themeColor="text1" w:themeTint="F2"/>
          <w:sz w:val="24"/>
          <w:szCs w:val="24"/>
        </w:rPr>
        <w:t>restoration</w:t>
      </w:r>
      <w:r w:rsidR="00263AF9">
        <w:rPr>
          <w:rFonts w:ascii="Roboto" w:hAnsi="Roboto"/>
          <w:color w:val="0D0D0D" w:themeColor="text1" w:themeTint="F2"/>
          <w:sz w:val="24"/>
          <w:szCs w:val="24"/>
        </w:rPr>
        <w:t xml:space="preserve"> </w:t>
      </w:r>
      <w:proofErr w:type="spellStart"/>
      <w:r w:rsidR="00DC4BF7">
        <w:rPr>
          <w:rFonts w:ascii="Roboto" w:hAnsi="Roboto"/>
          <w:color w:val="0D0D0D" w:themeColor="text1" w:themeTint="F2"/>
          <w:sz w:val="24"/>
          <w:szCs w:val="24"/>
        </w:rPr>
        <w:t>organisations</w:t>
      </w:r>
      <w:proofErr w:type="spellEnd"/>
      <w:r w:rsidRPr="002A5130">
        <w:rPr>
          <w:rFonts w:ascii="Roboto" w:hAnsi="Roboto"/>
          <w:color w:val="0D0D0D" w:themeColor="text1" w:themeTint="F2"/>
          <w:sz w:val="24"/>
          <w:szCs w:val="24"/>
        </w:rPr>
        <w:t xml:space="preserve"> </w:t>
      </w:r>
      <w:r w:rsidR="00500211">
        <w:rPr>
          <w:rFonts w:ascii="Roboto" w:hAnsi="Roboto"/>
          <w:color w:val="0D0D0D" w:themeColor="text1" w:themeTint="F2"/>
          <w:sz w:val="24"/>
          <w:szCs w:val="24"/>
        </w:rPr>
        <w:t xml:space="preserve">and allied groups </w:t>
      </w:r>
      <w:r w:rsidRPr="002A5130">
        <w:rPr>
          <w:rFonts w:ascii="Roboto" w:hAnsi="Roboto"/>
          <w:color w:val="0D0D0D" w:themeColor="text1" w:themeTint="F2"/>
          <w:sz w:val="24"/>
          <w:szCs w:val="24"/>
        </w:rPr>
        <w:t xml:space="preserve">united in our collective efforts to support the goals of the </w:t>
      </w:r>
      <w:hyperlink r:id="rId11" w:history="1">
        <w:r w:rsidRPr="002A5130">
          <w:rPr>
            <w:rStyle w:val="Hyperlink"/>
            <w:rFonts w:ascii="Roboto" w:hAnsi="Roboto"/>
            <w:color w:val="00729A"/>
            <w:sz w:val="24"/>
            <w:szCs w:val="24"/>
          </w:rPr>
          <w:t>UN Decade on Ecosystem Restoration</w:t>
        </w:r>
      </w:hyperlink>
      <w:r w:rsidRPr="002A5130">
        <w:rPr>
          <w:rFonts w:ascii="Roboto" w:hAnsi="Roboto"/>
          <w:color w:val="0D0D0D" w:themeColor="text1" w:themeTint="F2"/>
          <w:sz w:val="24"/>
          <w:szCs w:val="24"/>
        </w:rPr>
        <w:t xml:space="preserve">. </w:t>
      </w:r>
    </w:p>
    <w:p w14:paraId="58A9C2E9" w14:textId="03A75C29" w:rsidR="00BB6169" w:rsidRPr="00BB6169" w:rsidRDefault="00BB6169" w:rsidP="002A5130">
      <w:pPr>
        <w:spacing w:after="0"/>
        <w:ind w:left="120"/>
        <w:jc w:val="both"/>
        <w:rPr>
          <w:rFonts w:ascii="Roboto" w:hAnsi="Roboto"/>
          <w:color w:val="0D0D0D" w:themeColor="text1" w:themeTint="F2"/>
          <w:sz w:val="24"/>
          <w:szCs w:val="24"/>
        </w:rPr>
      </w:pPr>
    </w:p>
    <w:p w14:paraId="483461A9" w14:textId="6ABCBEBA" w:rsidR="00BB6169" w:rsidRDefault="00BB6169" w:rsidP="00BB6169">
      <w:pPr>
        <w:spacing w:after="0"/>
        <w:ind w:left="120"/>
        <w:jc w:val="both"/>
        <w:rPr>
          <w:rFonts w:ascii="Roboto" w:hAnsi="Roboto"/>
          <w:sz w:val="24"/>
          <w:szCs w:val="24"/>
        </w:rPr>
      </w:pPr>
      <w:r w:rsidRPr="00BB6169">
        <w:rPr>
          <w:rFonts w:ascii="Roboto" w:eastAsia="Arial" w:hAnsi="Roboto" w:cs="Arial"/>
          <w:b/>
          <w:bCs/>
          <w:spacing w:val="-3"/>
          <w:sz w:val="24"/>
          <w:szCs w:val="24"/>
        </w:rPr>
        <w:t>C</w:t>
      </w:r>
      <w:r w:rsidRPr="00BB6169">
        <w:rPr>
          <w:rFonts w:ascii="Roboto" w:eastAsia="Arial" w:hAnsi="Roboto" w:cs="Arial"/>
          <w:b/>
          <w:bCs/>
          <w:sz w:val="24"/>
          <w:szCs w:val="24"/>
        </w:rPr>
        <w:t>ham</w:t>
      </w:r>
      <w:r w:rsidRPr="00BB6169">
        <w:rPr>
          <w:rFonts w:ascii="Roboto" w:eastAsia="Arial" w:hAnsi="Roboto" w:cs="Arial"/>
          <w:b/>
          <w:bCs/>
          <w:spacing w:val="-2"/>
          <w:sz w:val="24"/>
          <w:szCs w:val="24"/>
        </w:rPr>
        <w:t>p</w:t>
      </w:r>
      <w:r w:rsidRPr="00BB6169">
        <w:rPr>
          <w:rFonts w:ascii="Roboto" w:eastAsia="Arial" w:hAnsi="Roboto" w:cs="Arial"/>
          <w:b/>
          <w:bCs/>
          <w:sz w:val="24"/>
          <w:szCs w:val="24"/>
        </w:rPr>
        <w:t>ion</w:t>
      </w:r>
      <w:r w:rsidRPr="00BB6169">
        <w:rPr>
          <w:rFonts w:ascii="Roboto" w:eastAsia="Arial" w:hAnsi="Roboto" w:cs="Arial"/>
          <w:b/>
          <w:bCs/>
          <w:spacing w:val="-2"/>
          <w:sz w:val="24"/>
          <w:szCs w:val="24"/>
        </w:rPr>
        <w:t>s</w:t>
      </w:r>
      <w:r w:rsidRPr="00BB6169">
        <w:rPr>
          <w:rFonts w:ascii="Roboto" w:eastAsia="Arial" w:hAnsi="Roboto" w:cs="Arial"/>
          <w:b/>
          <w:bCs/>
          <w:spacing w:val="24"/>
          <w:sz w:val="24"/>
          <w:szCs w:val="24"/>
        </w:rPr>
        <w:t xml:space="preserve"> </w:t>
      </w:r>
      <w:r>
        <w:rPr>
          <w:rFonts w:ascii="Roboto" w:hAnsi="Roboto"/>
          <w:sz w:val="24"/>
          <w:szCs w:val="24"/>
        </w:rPr>
        <w:t>are small</w:t>
      </w:r>
      <w:r w:rsidRPr="00BB6169">
        <w:rPr>
          <w:rFonts w:ascii="Roboto" w:hAnsi="Roboto"/>
          <w:sz w:val="24"/>
          <w:szCs w:val="24"/>
        </w:rPr>
        <w:t>,</w:t>
      </w:r>
      <w:r w:rsidRPr="00BB6169">
        <w:rPr>
          <w:rFonts w:ascii="Roboto" w:hAnsi="Roboto"/>
          <w:spacing w:val="24"/>
          <w:sz w:val="24"/>
          <w:szCs w:val="24"/>
        </w:rPr>
        <w:t xml:space="preserve"> </w:t>
      </w:r>
      <w:r w:rsidRPr="00BB6169">
        <w:rPr>
          <w:rFonts w:ascii="Roboto" w:hAnsi="Roboto"/>
          <w:sz w:val="24"/>
          <w:szCs w:val="24"/>
        </w:rPr>
        <w:t>o</w:t>
      </w:r>
      <w:r w:rsidRPr="00BB6169">
        <w:rPr>
          <w:rFonts w:ascii="Roboto" w:hAnsi="Roboto"/>
          <w:spacing w:val="1"/>
          <w:sz w:val="24"/>
          <w:szCs w:val="24"/>
        </w:rPr>
        <w:t>n-</w:t>
      </w:r>
      <w:r w:rsidRPr="00BB6169">
        <w:rPr>
          <w:rFonts w:ascii="Roboto" w:hAnsi="Roboto"/>
          <w:sz w:val="24"/>
          <w:szCs w:val="24"/>
        </w:rPr>
        <w:t>ground</w:t>
      </w:r>
      <w:r w:rsidR="00DC4BF7">
        <w:rPr>
          <w:rFonts w:ascii="Roboto" w:hAnsi="Roboto"/>
          <w:sz w:val="24"/>
          <w:szCs w:val="24"/>
        </w:rPr>
        <w:t xml:space="preserve"> restoration groups</w:t>
      </w:r>
      <w:r w:rsidR="00263AF9">
        <w:rPr>
          <w:rFonts w:ascii="Roboto" w:hAnsi="Roboto"/>
          <w:spacing w:val="26"/>
          <w:sz w:val="24"/>
          <w:szCs w:val="24"/>
        </w:rPr>
        <w:t xml:space="preserve"> </w:t>
      </w:r>
      <w:proofErr w:type="spellStart"/>
      <w:r w:rsidRPr="00BB6169">
        <w:rPr>
          <w:rFonts w:ascii="Roboto" w:hAnsi="Roboto"/>
          <w:sz w:val="24"/>
          <w:szCs w:val="24"/>
        </w:rPr>
        <w:t>recog</w:t>
      </w:r>
      <w:r w:rsidRPr="00BB6169">
        <w:rPr>
          <w:rFonts w:ascii="Roboto" w:hAnsi="Roboto"/>
          <w:spacing w:val="1"/>
          <w:sz w:val="24"/>
          <w:szCs w:val="24"/>
        </w:rPr>
        <w:t>n</w:t>
      </w:r>
      <w:r w:rsidRPr="00BB6169">
        <w:rPr>
          <w:rFonts w:ascii="Roboto" w:hAnsi="Roboto"/>
          <w:spacing w:val="-1"/>
          <w:sz w:val="24"/>
          <w:szCs w:val="24"/>
        </w:rPr>
        <w:t>i</w:t>
      </w:r>
      <w:r w:rsidRPr="00BB6169">
        <w:rPr>
          <w:rFonts w:ascii="Roboto" w:hAnsi="Roboto"/>
          <w:sz w:val="24"/>
          <w:szCs w:val="24"/>
        </w:rPr>
        <w:t>sed</w:t>
      </w:r>
      <w:proofErr w:type="spellEnd"/>
      <w:r w:rsidRPr="00BB6169">
        <w:rPr>
          <w:rFonts w:ascii="Roboto" w:hAnsi="Roboto"/>
          <w:spacing w:val="24"/>
          <w:sz w:val="24"/>
          <w:szCs w:val="24"/>
        </w:rPr>
        <w:t xml:space="preserve"> </w:t>
      </w:r>
      <w:r w:rsidRPr="00BB6169">
        <w:rPr>
          <w:rFonts w:ascii="Roboto" w:hAnsi="Roboto"/>
          <w:sz w:val="24"/>
          <w:szCs w:val="24"/>
        </w:rPr>
        <w:t>by</w:t>
      </w:r>
      <w:r w:rsidRPr="00BB6169">
        <w:rPr>
          <w:rFonts w:ascii="Roboto" w:hAnsi="Roboto"/>
          <w:spacing w:val="24"/>
          <w:sz w:val="24"/>
          <w:szCs w:val="24"/>
        </w:rPr>
        <w:t xml:space="preserve"> </w:t>
      </w:r>
      <w:r w:rsidRPr="00BB6169">
        <w:rPr>
          <w:rFonts w:ascii="Roboto" w:hAnsi="Roboto"/>
          <w:sz w:val="24"/>
          <w:szCs w:val="24"/>
        </w:rPr>
        <w:t>the</w:t>
      </w:r>
      <w:r w:rsidRPr="00BB6169">
        <w:rPr>
          <w:rFonts w:ascii="Roboto" w:hAnsi="Roboto"/>
          <w:spacing w:val="25"/>
          <w:sz w:val="24"/>
          <w:szCs w:val="24"/>
        </w:rPr>
        <w:t xml:space="preserve"> </w:t>
      </w:r>
      <w:r w:rsidRPr="00BB6169">
        <w:rPr>
          <w:rFonts w:ascii="Roboto" w:hAnsi="Roboto"/>
          <w:sz w:val="24"/>
          <w:szCs w:val="24"/>
        </w:rPr>
        <w:t>RDA</w:t>
      </w:r>
      <w:r>
        <w:rPr>
          <w:rFonts w:ascii="Roboto" w:hAnsi="Roboto"/>
          <w:sz w:val="24"/>
          <w:szCs w:val="24"/>
        </w:rPr>
        <w:t xml:space="preserve"> as contributing to Australia’s collective </w:t>
      </w:r>
      <w:proofErr w:type="spellStart"/>
      <w:r>
        <w:rPr>
          <w:rFonts w:ascii="Roboto" w:hAnsi="Roboto"/>
          <w:sz w:val="24"/>
          <w:szCs w:val="24"/>
        </w:rPr>
        <w:t>realisation</w:t>
      </w:r>
      <w:proofErr w:type="spellEnd"/>
      <w:r>
        <w:rPr>
          <w:rFonts w:ascii="Roboto" w:hAnsi="Roboto"/>
          <w:sz w:val="24"/>
          <w:szCs w:val="24"/>
        </w:rPr>
        <w:t xml:space="preserve"> of the objectives of the UN Decade on Ecosystem Restoration</w:t>
      </w:r>
      <w:r w:rsidR="00263AF9">
        <w:rPr>
          <w:rFonts w:ascii="Roboto" w:hAnsi="Roboto"/>
          <w:sz w:val="24"/>
          <w:szCs w:val="24"/>
        </w:rPr>
        <w:t>’s ambitious goals</w:t>
      </w:r>
      <w:r>
        <w:rPr>
          <w:rFonts w:ascii="Roboto" w:hAnsi="Roboto"/>
          <w:sz w:val="24"/>
          <w:szCs w:val="24"/>
        </w:rPr>
        <w:t xml:space="preserve">. </w:t>
      </w:r>
    </w:p>
    <w:p w14:paraId="5C514922" w14:textId="77777777" w:rsidR="00BB6169" w:rsidRDefault="00BB6169" w:rsidP="00BB6169">
      <w:pPr>
        <w:spacing w:after="0"/>
        <w:ind w:left="120"/>
        <w:jc w:val="both"/>
        <w:rPr>
          <w:rFonts w:ascii="Roboto" w:hAnsi="Roboto"/>
          <w:sz w:val="24"/>
          <w:szCs w:val="24"/>
        </w:rPr>
      </w:pPr>
    </w:p>
    <w:p w14:paraId="096F9332" w14:textId="43798697" w:rsidR="00DC4BF7" w:rsidRDefault="00BB6169" w:rsidP="00BB6169">
      <w:pPr>
        <w:spacing w:after="0"/>
        <w:ind w:left="120"/>
        <w:jc w:val="both"/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This special recognition of RDA Champion</w:t>
      </w:r>
      <w:r w:rsidR="00263AF9">
        <w:rPr>
          <w:rFonts w:ascii="Roboto" w:hAnsi="Roboto"/>
          <w:sz w:val="24"/>
          <w:szCs w:val="24"/>
        </w:rPr>
        <w:t>s</w:t>
      </w:r>
      <w:r>
        <w:rPr>
          <w:rFonts w:ascii="Roboto" w:hAnsi="Roboto"/>
          <w:sz w:val="24"/>
          <w:szCs w:val="24"/>
        </w:rPr>
        <w:t xml:space="preserve"> reflects</w:t>
      </w:r>
      <w:r w:rsidR="00263AF9">
        <w:rPr>
          <w:rFonts w:ascii="Roboto" w:hAnsi="Roboto"/>
          <w:sz w:val="24"/>
          <w:szCs w:val="24"/>
        </w:rPr>
        <w:t xml:space="preserve"> the</w:t>
      </w:r>
      <w:r>
        <w:rPr>
          <w:rFonts w:ascii="Roboto" w:hAnsi="Roboto"/>
          <w:sz w:val="24"/>
          <w:szCs w:val="24"/>
        </w:rPr>
        <w:t xml:space="preserve"> RDA’s appreciation of the fact that the work of every group – whatever </w:t>
      </w:r>
      <w:r w:rsidR="00DC4BF7">
        <w:rPr>
          <w:rFonts w:ascii="Roboto" w:hAnsi="Roboto"/>
          <w:sz w:val="24"/>
          <w:szCs w:val="24"/>
        </w:rPr>
        <w:t xml:space="preserve">its </w:t>
      </w:r>
      <w:r>
        <w:rPr>
          <w:rFonts w:ascii="Roboto" w:hAnsi="Roboto"/>
          <w:sz w:val="24"/>
          <w:szCs w:val="24"/>
        </w:rPr>
        <w:t xml:space="preserve">size – is </w:t>
      </w:r>
      <w:r w:rsidR="00DC4BF7">
        <w:rPr>
          <w:rFonts w:ascii="Roboto" w:hAnsi="Roboto"/>
          <w:sz w:val="24"/>
          <w:szCs w:val="24"/>
        </w:rPr>
        <w:t xml:space="preserve">critical to our collective effort. </w:t>
      </w:r>
    </w:p>
    <w:p w14:paraId="68132408" w14:textId="77777777" w:rsidR="00DC4BF7" w:rsidRDefault="00DC4BF7" w:rsidP="00BB6169">
      <w:pPr>
        <w:spacing w:after="0"/>
        <w:ind w:left="120"/>
        <w:jc w:val="both"/>
        <w:rPr>
          <w:rFonts w:ascii="Roboto" w:hAnsi="Roboto"/>
          <w:sz w:val="24"/>
          <w:szCs w:val="24"/>
        </w:rPr>
      </w:pPr>
    </w:p>
    <w:p w14:paraId="358EB245" w14:textId="48EFDF2B" w:rsidR="00BB6169" w:rsidRPr="00BB6169" w:rsidRDefault="00BB6169" w:rsidP="00BB6169">
      <w:pPr>
        <w:spacing w:after="0"/>
        <w:ind w:left="120"/>
        <w:jc w:val="both"/>
        <w:rPr>
          <w:rFonts w:ascii="Roboto" w:hAnsi="Roboto"/>
          <w:sz w:val="24"/>
          <w:szCs w:val="24"/>
        </w:rPr>
      </w:pPr>
      <w:r w:rsidRPr="00BB6169">
        <w:rPr>
          <w:rFonts w:ascii="Roboto" w:hAnsi="Roboto"/>
          <w:sz w:val="24"/>
          <w:szCs w:val="24"/>
        </w:rPr>
        <w:t>Ch</w:t>
      </w:r>
      <w:r w:rsidRPr="00BB6169">
        <w:rPr>
          <w:rFonts w:ascii="Roboto" w:hAnsi="Roboto"/>
          <w:spacing w:val="-3"/>
          <w:sz w:val="24"/>
          <w:szCs w:val="24"/>
        </w:rPr>
        <w:t>a</w:t>
      </w:r>
      <w:r w:rsidRPr="00BB6169">
        <w:rPr>
          <w:rFonts w:ascii="Roboto" w:hAnsi="Roboto"/>
          <w:sz w:val="24"/>
          <w:szCs w:val="24"/>
        </w:rPr>
        <w:t>mp</w:t>
      </w:r>
      <w:r w:rsidRPr="00BB6169">
        <w:rPr>
          <w:rFonts w:ascii="Roboto" w:hAnsi="Roboto"/>
          <w:spacing w:val="-1"/>
          <w:sz w:val="24"/>
          <w:szCs w:val="24"/>
        </w:rPr>
        <w:t>i</w:t>
      </w:r>
      <w:r w:rsidRPr="00BB6169">
        <w:rPr>
          <w:rFonts w:ascii="Roboto" w:hAnsi="Roboto"/>
          <w:sz w:val="24"/>
          <w:szCs w:val="24"/>
        </w:rPr>
        <w:t>ons</w:t>
      </w:r>
      <w:r w:rsidRPr="00BB6169">
        <w:rPr>
          <w:rFonts w:ascii="Roboto" w:hAnsi="Roboto"/>
          <w:spacing w:val="57"/>
          <w:sz w:val="24"/>
          <w:szCs w:val="24"/>
        </w:rPr>
        <w:t xml:space="preserve"> </w:t>
      </w:r>
      <w:r w:rsidRPr="00BB6169">
        <w:rPr>
          <w:rFonts w:ascii="Roboto" w:hAnsi="Roboto"/>
          <w:sz w:val="24"/>
          <w:szCs w:val="24"/>
        </w:rPr>
        <w:t>h</w:t>
      </w:r>
      <w:r w:rsidRPr="00BB6169">
        <w:rPr>
          <w:rFonts w:ascii="Roboto" w:hAnsi="Roboto"/>
          <w:spacing w:val="-3"/>
          <w:sz w:val="24"/>
          <w:szCs w:val="24"/>
        </w:rPr>
        <w:t>av</w:t>
      </w:r>
      <w:r w:rsidRPr="00BB6169">
        <w:rPr>
          <w:rFonts w:ascii="Roboto" w:hAnsi="Roboto"/>
          <w:sz w:val="24"/>
          <w:szCs w:val="24"/>
        </w:rPr>
        <w:t>e</w:t>
      </w:r>
      <w:r w:rsidRPr="00BB6169">
        <w:rPr>
          <w:rFonts w:ascii="Roboto" w:hAnsi="Roboto"/>
          <w:spacing w:val="56"/>
          <w:sz w:val="24"/>
          <w:szCs w:val="24"/>
        </w:rPr>
        <w:t xml:space="preserve"> </w:t>
      </w:r>
      <w:r w:rsidRPr="00BB6169">
        <w:rPr>
          <w:rFonts w:ascii="Roboto" w:hAnsi="Roboto"/>
          <w:sz w:val="24"/>
          <w:szCs w:val="24"/>
        </w:rPr>
        <w:t>no</w:t>
      </w:r>
      <w:r w:rsidRPr="00BB6169">
        <w:rPr>
          <w:rFonts w:ascii="Roboto" w:hAnsi="Roboto"/>
          <w:spacing w:val="58"/>
          <w:sz w:val="24"/>
          <w:szCs w:val="24"/>
        </w:rPr>
        <w:t xml:space="preserve"> </w:t>
      </w:r>
      <w:r w:rsidRPr="00BB6169">
        <w:rPr>
          <w:rFonts w:ascii="Roboto" w:hAnsi="Roboto"/>
          <w:sz w:val="24"/>
          <w:szCs w:val="24"/>
        </w:rPr>
        <w:t>ob</w:t>
      </w:r>
      <w:r w:rsidRPr="00BB6169">
        <w:rPr>
          <w:rFonts w:ascii="Roboto" w:hAnsi="Roboto"/>
          <w:spacing w:val="-1"/>
          <w:sz w:val="24"/>
          <w:szCs w:val="24"/>
        </w:rPr>
        <w:t>li</w:t>
      </w:r>
      <w:r w:rsidRPr="00BB6169">
        <w:rPr>
          <w:rFonts w:ascii="Roboto" w:hAnsi="Roboto"/>
          <w:sz w:val="24"/>
          <w:szCs w:val="24"/>
        </w:rPr>
        <w:t>g</w:t>
      </w:r>
      <w:r w:rsidRPr="00BB6169">
        <w:rPr>
          <w:rFonts w:ascii="Roboto" w:hAnsi="Roboto"/>
          <w:spacing w:val="-2"/>
          <w:sz w:val="24"/>
          <w:szCs w:val="24"/>
        </w:rPr>
        <w:t>a</w:t>
      </w:r>
      <w:r w:rsidRPr="00BB6169">
        <w:rPr>
          <w:rFonts w:ascii="Roboto" w:hAnsi="Roboto"/>
          <w:sz w:val="24"/>
          <w:szCs w:val="24"/>
        </w:rPr>
        <w:t>t</w:t>
      </w:r>
      <w:r w:rsidRPr="00BB6169">
        <w:rPr>
          <w:rFonts w:ascii="Roboto" w:hAnsi="Roboto"/>
          <w:spacing w:val="-1"/>
          <w:sz w:val="24"/>
          <w:szCs w:val="24"/>
        </w:rPr>
        <w:t>i</w:t>
      </w:r>
      <w:r w:rsidRPr="00BB6169">
        <w:rPr>
          <w:rFonts w:ascii="Roboto" w:hAnsi="Roboto"/>
          <w:sz w:val="24"/>
          <w:szCs w:val="24"/>
        </w:rPr>
        <w:t>ons</w:t>
      </w:r>
      <w:r w:rsidR="00DC4BF7">
        <w:rPr>
          <w:rFonts w:ascii="Roboto" w:hAnsi="Roboto"/>
          <w:sz w:val="24"/>
          <w:szCs w:val="24"/>
        </w:rPr>
        <w:t xml:space="preserve"> to </w:t>
      </w:r>
      <w:r w:rsidR="00263AF9">
        <w:rPr>
          <w:rFonts w:ascii="Roboto" w:hAnsi="Roboto"/>
          <w:sz w:val="24"/>
          <w:szCs w:val="24"/>
        </w:rPr>
        <w:t xml:space="preserve">the </w:t>
      </w:r>
      <w:proofErr w:type="gramStart"/>
      <w:r w:rsidR="00DC4BF7">
        <w:rPr>
          <w:rFonts w:ascii="Roboto" w:hAnsi="Roboto"/>
          <w:sz w:val="24"/>
          <w:szCs w:val="24"/>
        </w:rPr>
        <w:t>RDA</w:t>
      </w:r>
      <w:r w:rsidRPr="00BB6169">
        <w:rPr>
          <w:rFonts w:ascii="Roboto" w:hAnsi="Roboto"/>
          <w:sz w:val="24"/>
          <w:szCs w:val="24"/>
        </w:rPr>
        <w:t>,</w:t>
      </w:r>
      <w:r w:rsidR="00263AF9">
        <w:rPr>
          <w:rFonts w:ascii="Roboto" w:hAnsi="Roboto"/>
          <w:spacing w:val="61"/>
          <w:sz w:val="24"/>
          <w:szCs w:val="24"/>
        </w:rPr>
        <w:t xml:space="preserve"> </w:t>
      </w:r>
      <w:r w:rsidRPr="00BB6169">
        <w:rPr>
          <w:rFonts w:ascii="Roboto" w:hAnsi="Roboto"/>
          <w:sz w:val="24"/>
          <w:szCs w:val="24"/>
        </w:rPr>
        <w:t>but</w:t>
      </w:r>
      <w:proofErr w:type="gramEnd"/>
      <w:r w:rsidRPr="00BB6169">
        <w:rPr>
          <w:rFonts w:ascii="Roboto" w:hAnsi="Roboto"/>
          <w:spacing w:val="56"/>
          <w:sz w:val="24"/>
          <w:szCs w:val="24"/>
        </w:rPr>
        <w:t xml:space="preserve"> </w:t>
      </w:r>
      <w:r w:rsidRPr="00BB6169">
        <w:rPr>
          <w:rFonts w:ascii="Roboto" w:hAnsi="Roboto"/>
          <w:sz w:val="24"/>
          <w:szCs w:val="24"/>
        </w:rPr>
        <w:t>h</w:t>
      </w:r>
      <w:r w:rsidRPr="00BB6169">
        <w:rPr>
          <w:rFonts w:ascii="Roboto" w:hAnsi="Roboto"/>
          <w:spacing w:val="-3"/>
          <w:sz w:val="24"/>
          <w:szCs w:val="24"/>
        </w:rPr>
        <w:t>av</w:t>
      </w:r>
      <w:r w:rsidRPr="00BB6169">
        <w:rPr>
          <w:rFonts w:ascii="Roboto" w:hAnsi="Roboto"/>
          <w:sz w:val="24"/>
          <w:szCs w:val="24"/>
        </w:rPr>
        <w:t>e</w:t>
      </w:r>
      <w:r w:rsidRPr="00BB6169">
        <w:rPr>
          <w:rFonts w:ascii="Roboto" w:hAnsi="Roboto"/>
          <w:spacing w:val="59"/>
          <w:sz w:val="24"/>
          <w:szCs w:val="24"/>
        </w:rPr>
        <w:t xml:space="preserve"> </w:t>
      </w:r>
      <w:r w:rsidRPr="00BB6169">
        <w:rPr>
          <w:rFonts w:ascii="Roboto" w:hAnsi="Roboto"/>
          <w:sz w:val="24"/>
          <w:szCs w:val="24"/>
        </w:rPr>
        <w:t>the</w:t>
      </w:r>
      <w:r w:rsidRPr="00BB6169">
        <w:rPr>
          <w:rFonts w:ascii="Roboto" w:hAnsi="Roboto"/>
          <w:spacing w:val="56"/>
          <w:sz w:val="24"/>
          <w:szCs w:val="24"/>
        </w:rPr>
        <w:t xml:space="preserve"> </w:t>
      </w:r>
      <w:r w:rsidRPr="00BB6169">
        <w:rPr>
          <w:rFonts w:ascii="Roboto" w:hAnsi="Roboto"/>
          <w:sz w:val="24"/>
          <w:szCs w:val="24"/>
        </w:rPr>
        <w:t>optio</w:t>
      </w:r>
      <w:r w:rsidRPr="00BB6169">
        <w:rPr>
          <w:rFonts w:ascii="Roboto" w:hAnsi="Roboto"/>
          <w:spacing w:val="-1"/>
          <w:sz w:val="24"/>
          <w:szCs w:val="24"/>
        </w:rPr>
        <w:t>n</w:t>
      </w:r>
      <w:r w:rsidRPr="00BB6169">
        <w:rPr>
          <w:rFonts w:ascii="Roboto" w:hAnsi="Roboto"/>
          <w:sz w:val="24"/>
          <w:szCs w:val="24"/>
        </w:rPr>
        <w:t>s</w:t>
      </w:r>
      <w:r w:rsidRPr="00BB6169">
        <w:rPr>
          <w:rFonts w:ascii="Roboto" w:hAnsi="Roboto"/>
          <w:spacing w:val="58"/>
          <w:sz w:val="24"/>
          <w:szCs w:val="24"/>
        </w:rPr>
        <w:t xml:space="preserve"> </w:t>
      </w:r>
      <w:r w:rsidRPr="00BB6169">
        <w:rPr>
          <w:rFonts w:ascii="Roboto" w:hAnsi="Roboto"/>
          <w:sz w:val="24"/>
          <w:szCs w:val="24"/>
        </w:rPr>
        <w:t>to</w:t>
      </w:r>
      <w:r w:rsidRPr="00BB6169">
        <w:rPr>
          <w:rFonts w:ascii="Roboto" w:hAnsi="Roboto"/>
          <w:spacing w:val="56"/>
          <w:sz w:val="24"/>
          <w:szCs w:val="24"/>
        </w:rPr>
        <w:t xml:space="preserve"> </w:t>
      </w:r>
      <w:r w:rsidRPr="00BB6169">
        <w:rPr>
          <w:rFonts w:ascii="Roboto" w:hAnsi="Roboto"/>
          <w:sz w:val="24"/>
          <w:szCs w:val="24"/>
        </w:rPr>
        <w:t>en</w:t>
      </w:r>
      <w:r w:rsidRPr="00BB6169">
        <w:rPr>
          <w:rFonts w:ascii="Roboto" w:hAnsi="Roboto"/>
          <w:spacing w:val="-1"/>
          <w:sz w:val="24"/>
          <w:szCs w:val="24"/>
        </w:rPr>
        <w:t>g</w:t>
      </w:r>
      <w:r w:rsidRPr="00BB6169">
        <w:rPr>
          <w:rFonts w:ascii="Roboto" w:hAnsi="Roboto"/>
          <w:spacing w:val="-2"/>
          <w:sz w:val="24"/>
          <w:szCs w:val="24"/>
        </w:rPr>
        <w:t>a</w:t>
      </w:r>
      <w:r w:rsidRPr="00BB6169">
        <w:rPr>
          <w:rFonts w:ascii="Roboto" w:hAnsi="Roboto"/>
          <w:sz w:val="24"/>
          <w:szCs w:val="24"/>
        </w:rPr>
        <w:t>ge</w:t>
      </w:r>
      <w:r w:rsidRPr="00BB6169">
        <w:rPr>
          <w:rFonts w:ascii="Roboto" w:hAnsi="Roboto"/>
          <w:spacing w:val="56"/>
          <w:sz w:val="24"/>
          <w:szCs w:val="24"/>
        </w:rPr>
        <w:t xml:space="preserve"> </w:t>
      </w:r>
      <w:r w:rsidRPr="00BB6169">
        <w:rPr>
          <w:rFonts w:ascii="Roboto" w:hAnsi="Roboto"/>
          <w:spacing w:val="-1"/>
          <w:sz w:val="24"/>
          <w:szCs w:val="24"/>
        </w:rPr>
        <w:t>i</w:t>
      </w:r>
      <w:r w:rsidRPr="00BB6169">
        <w:rPr>
          <w:rFonts w:ascii="Roboto" w:hAnsi="Roboto"/>
          <w:sz w:val="24"/>
          <w:szCs w:val="24"/>
        </w:rPr>
        <w:t>n</w:t>
      </w:r>
      <w:r w:rsidRPr="00BB6169">
        <w:rPr>
          <w:rFonts w:ascii="Roboto" w:hAnsi="Roboto"/>
          <w:spacing w:val="56"/>
          <w:sz w:val="24"/>
          <w:szCs w:val="24"/>
        </w:rPr>
        <w:t xml:space="preserve"> </w:t>
      </w:r>
      <w:r w:rsidRPr="00BB6169">
        <w:rPr>
          <w:rFonts w:ascii="Roboto" w:hAnsi="Roboto"/>
          <w:sz w:val="24"/>
          <w:szCs w:val="24"/>
        </w:rPr>
        <w:t>the</w:t>
      </w:r>
      <w:r w:rsidRPr="00BB6169">
        <w:rPr>
          <w:rFonts w:ascii="Roboto" w:hAnsi="Roboto"/>
          <w:spacing w:val="57"/>
          <w:sz w:val="24"/>
          <w:szCs w:val="24"/>
        </w:rPr>
        <w:t xml:space="preserve"> </w:t>
      </w:r>
      <w:r w:rsidRPr="00BB6169">
        <w:rPr>
          <w:rFonts w:ascii="Roboto" w:hAnsi="Roboto"/>
          <w:sz w:val="24"/>
          <w:szCs w:val="24"/>
        </w:rPr>
        <w:t>bro</w:t>
      </w:r>
      <w:r w:rsidRPr="00BB6169">
        <w:rPr>
          <w:rFonts w:ascii="Roboto" w:hAnsi="Roboto"/>
          <w:spacing w:val="-1"/>
          <w:sz w:val="24"/>
          <w:szCs w:val="24"/>
        </w:rPr>
        <w:t>ad</w:t>
      </w:r>
      <w:r w:rsidRPr="00BB6169">
        <w:rPr>
          <w:rFonts w:ascii="Roboto" w:hAnsi="Roboto"/>
          <w:sz w:val="24"/>
          <w:szCs w:val="24"/>
        </w:rPr>
        <w:t>er</w:t>
      </w:r>
      <w:r w:rsidRPr="00BB6169">
        <w:rPr>
          <w:rFonts w:ascii="Roboto" w:hAnsi="Roboto"/>
          <w:w w:val="97"/>
          <w:sz w:val="24"/>
          <w:szCs w:val="24"/>
        </w:rPr>
        <w:t xml:space="preserve"> </w:t>
      </w:r>
      <w:r w:rsidRPr="00BB6169">
        <w:rPr>
          <w:rFonts w:ascii="Roboto" w:hAnsi="Roboto"/>
          <w:spacing w:val="-1"/>
          <w:sz w:val="24"/>
          <w:szCs w:val="24"/>
        </w:rPr>
        <w:t>c</w:t>
      </w:r>
      <w:r w:rsidRPr="00BB6169">
        <w:rPr>
          <w:rFonts w:ascii="Roboto" w:hAnsi="Roboto"/>
          <w:sz w:val="24"/>
          <w:szCs w:val="24"/>
        </w:rPr>
        <w:t>on</w:t>
      </w:r>
      <w:r w:rsidRPr="00BB6169">
        <w:rPr>
          <w:rFonts w:ascii="Roboto" w:hAnsi="Roboto"/>
          <w:spacing w:val="-2"/>
          <w:sz w:val="24"/>
          <w:szCs w:val="24"/>
        </w:rPr>
        <w:t>v</w:t>
      </w:r>
      <w:r w:rsidRPr="00BB6169">
        <w:rPr>
          <w:rFonts w:ascii="Roboto" w:hAnsi="Roboto"/>
          <w:sz w:val="24"/>
          <w:szCs w:val="24"/>
        </w:rPr>
        <w:t>er</w:t>
      </w:r>
      <w:r w:rsidRPr="00BB6169">
        <w:rPr>
          <w:rFonts w:ascii="Roboto" w:hAnsi="Roboto"/>
          <w:spacing w:val="1"/>
          <w:sz w:val="24"/>
          <w:szCs w:val="24"/>
        </w:rPr>
        <w:t>s</w:t>
      </w:r>
      <w:r w:rsidRPr="00BB6169">
        <w:rPr>
          <w:rFonts w:ascii="Roboto" w:hAnsi="Roboto"/>
          <w:spacing w:val="-2"/>
          <w:sz w:val="24"/>
          <w:szCs w:val="24"/>
        </w:rPr>
        <w:t>a</w:t>
      </w:r>
      <w:r w:rsidRPr="00BB6169">
        <w:rPr>
          <w:rFonts w:ascii="Roboto" w:hAnsi="Roboto"/>
          <w:sz w:val="24"/>
          <w:szCs w:val="24"/>
        </w:rPr>
        <w:t>t</w:t>
      </w:r>
      <w:r w:rsidRPr="00BB6169">
        <w:rPr>
          <w:rFonts w:ascii="Roboto" w:hAnsi="Roboto"/>
          <w:spacing w:val="-1"/>
          <w:sz w:val="24"/>
          <w:szCs w:val="24"/>
        </w:rPr>
        <w:t>i</w:t>
      </w:r>
      <w:r w:rsidRPr="00BB6169">
        <w:rPr>
          <w:rFonts w:ascii="Roboto" w:hAnsi="Roboto"/>
          <w:sz w:val="24"/>
          <w:szCs w:val="24"/>
        </w:rPr>
        <w:t>on</w:t>
      </w:r>
      <w:r w:rsidRPr="00BB6169">
        <w:rPr>
          <w:rFonts w:ascii="Roboto" w:hAnsi="Roboto"/>
          <w:spacing w:val="4"/>
          <w:sz w:val="24"/>
          <w:szCs w:val="24"/>
        </w:rPr>
        <w:t xml:space="preserve"> </w:t>
      </w:r>
      <w:r w:rsidRPr="00BB6169">
        <w:rPr>
          <w:rFonts w:ascii="Roboto" w:hAnsi="Roboto"/>
          <w:spacing w:val="-2"/>
          <w:sz w:val="24"/>
          <w:szCs w:val="24"/>
        </w:rPr>
        <w:t>a</w:t>
      </w:r>
      <w:r w:rsidRPr="00BB6169">
        <w:rPr>
          <w:rFonts w:ascii="Roboto" w:hAnsi="Roboto"/>
          <w:sz w:val="24"/>
          <w:szCs w:val="24"/>
        </w:rPr>
        <w:t>round</w:t>
      </w:r>
      <w:r w:rsidRPr="00BB6169">
        <w:rPr>
          <w:rFonts w:ascii="Roboto" w:hAnsi="Roboto"/>
          <w:spacing w:val="4"/>
          <w:sz w:val="24"/>
          <w:szCs w:val="24"/>
        </w:rPr>
        <w:t xml:space="preserve"> </w:t>
      </w:r>
      <w:r w:rsidRPr="00BB6169">
        <w:rPr>
          <w:rFonts w:ascii="Roboto" w:hAnsi="Roboto"/>
          <w:sz w:val="24"/>
          <w:szCs w:val="24"/>
        </w:rPr>
        <w:t>the</w:t>
      </w:r>
      <w:r w:rsidRPr="00BB6169">
        <w:rPr>
          <w:rFonts w:ascii="Roboto" w:hAnsi="Roboto"/>
          <w:spacing w:val="4"/>
          <w:sz w:val="24"/>
          <w:szCs w:val="24"/>
        </w:rPr>
        <w:t xml:space="preserve"> </w:t>
      </w:r>
      <w:r w:rsidRPr="00BB6169">
        <w:rPr>
          <w:rFonts w:ascii="Roboto" w:hAnsi="Roboto"/>
          <w:sz w:val="24"/>
          <w:szCs w:val="24"/>
        </w:rPr>
        <w:t>UN</w:t>
      </w:r>
      <w:r w:rsidRPr="00BB6169">
        <w:rPr>
          <w:rFonts w:ascii="Roboto" w:hAnsi="Roboto"/>
          <w:spacing w:val="5"/>
          <w:sz w:val="24"/>
          <w:szCs w:val="24"/>
        </w:rPr>
        <w:t xml:space="preserve"> </w:t>
      </w:r>
      <w:r w:rsidRPr="00BB6169">
        <w:rPr>
          <w:rFonts w:ascii="Roboto" w:hAnsi="Roboto"/>
          <w:sz w:val="24"/>
          <w:szCs w:val="24"/>
        </w:rPr>
        <w:t>De</w:t>
      </w:r>
      <w:r w:rsidRPr="00BB6169">
        <w:rPr>
          <w:rFonts w:ascii="Roboto" w:hAnsi="Roboto"/>
          <w:spacing w:val="-1"/>
          <w:sz w:val="24"/>
          <w:szCs w:val="24"/>
        </w:rPr>
        <w:t>c</w:t>
      </w:r>
      <w:r w:rsidRPr="00BB6169">
        <w:rPr>
          <w:rFonts w:ascii="Roboto" w:hAnsi="Roboto"/>
          <w:spacing w:val="-2"/>
          <w:sz w:val="24"/>
          <w:szCs w:val="24"/>
        </w:rPr>
        <w:t>a</w:t>
      </w:r>
      <w:r w:rsidRPr="00BB6169">
        <w:rPr>
          <w:rFonts w:ascii="Roboto" w:hAnsi="Roboto"/>
          <w:spacing w:val="-1"/>
          <w:sz w:val="24"/>
          <w:szCs w:val="24"/>
        </w:rPr>
        <w:t>d</w:t>
      </w:r>
      <w:r w:rsidRPr="00BB6169">
        <w:rPr>
          <w:rFonts w:ascii="Roboto" w:hAnsi="Roboto"/>
          <w:sz w:val="24"/>
          <w:szCs w:val="24"/>
        </w:rPr>
        <w:t>e,</w:t>
      </w:r>
      <w:r w:rsidRPr="00BB6169">
        <w:rPr>
          <w:rFonts w:ascii="Roboto" w:hAnsi="Roboto"/>
          <w:spacing w:val="5"/>
          <w:sz w:val="24"/>
          <w:szCs w:val="24"/>
        </w:rPr>
        <w:t xml:space="preserve"> </w:t>
      </w:r>
      <w:r w:rsidRPr="00BB6169">
        <w:rPr>
          <w:rFonts w:ascii="Roboto" w:hAnsi="Roboto"/>
          <w:spacing w:val="-1"/>
          <w:sz w:val="24"/>
          <w:szCs w:val="24"/>
        </w:rPr>
        <w:t>c</w:t>
      </w:r>
      <w:r w:rsidRPr="00BB6169">
        <w:rPr>
          <w:rFonts w:ascii="Roboto" w:hAnsi="Roboto"/>
          <w:sz w:val="24"/>
          <w:szCs w:val="24"/>
        </w:rPr>
        <w:t>on</w:t>
      </w:r>
      <w:r w:rsidRPr="00BB6169">
        <w:rPr>
          <w:rFonts w:ascii="Roboto" w:hAnsi="Roboto"/>
          <w:spacing w:val="-1"/>
          <w:sz w:val="24"/>
          <w:szCs w:val="24"/>
        </w:rPr>
        <w:t>n</w:t>
      </w:r>
      <w:r w:rsidRPr="00BB6169">
        <w:rPr>
          <w:rFonts w:ascii="Roboto" w:hAnsi="Roboto"/>
          <w:sz w:val="24"/>
          <w:szCs w:val="24"/>
        </w:rPr>
        <w:t>e</w:t>
      </w:r>
      <w:r w:rsidRPr="00BB6169">
        <w:rPr>
          <w:rFonts w:ascii="Roboto" w:hAnsi="Roboto"/>
          <w:spacing w:val="-1"/>
          <w:sz w:val="24"/>
          <w:szCs w:val="24"/>
        </w:rPr>
        <w:t>c</w:t>
      </w:r>
      <w:r w:rsidRPr="00BB6169">
        <w:rPr>
          <w:rFonts w:ascii="Roboto" w:hAnsi="Roboto"/>
          <w:sz w:val="24"/>
          <w:szCs w:val="24"/>
        </w:rPr>
        <w:t>t</w:t>
      </w:r>
      <w:r w:rsidRPr="00BB6169">
        <w:rPr>
          <w:rFonts w:ascii="Roboto" w:hAnsi="Roboto"/>
          <w:spacing w:val="5"/>
          <w:sz w:val="24"/>
          <w:szCs w:val="24"/>
        </w:rPr>
        <w:t xml:space="preserve"> </w:t>
      </w:r>
      <w:r w:rsidRPr="00BB6169">
        <w:rPr>
          <w:rFonts w:ascii="Roboto" w:hAnsi="Roboto"/>
          <w:spacing w:val="-2"/>
          <w:sz w:val="24"/>
          <w:szCs w:val="24"/>
        </w:rPr>
        <w:t>a</w:t>
      </w:r>
      <w:r w:rsidRPr="00BB6169">
        <w:rPr>
          <w:rFonts w:ascii="Roboto" w:hAnsi="Roboto"/>
          <w:sz w:val="24"/>
          <w:szCs w:val="24"/>
        </w:rPr>
        <w:t>nd</w:t>
      </w:r>
      <w:r w:rsidRPr="00BB6169">
        <w:rPr>
          <w:rFonts w:ascii="Roboto" w:hAnsi="Roboto"/>
          <w:spacing w:val="4"/>
          <w:sz w:val="24"/>
          <w:szCs w:val="24"/>
        </w:rPr>
        <w:t xml:space="preserve"> </w:t>
      </w:r>
      <w:r w:rsidRPr="00BB6169">
        <w:rPr>
          <w:rFonts w:ascii="Roboto" w:hAnsi="Roboto"/>
          <w:spacing w:val="-1"/>
          <w:sz w:val="24"/>
          <w:szCs w:val="24"/>
        </w:rPr>
        <w:t>c</w:t>
      </w:r>
      <w:r w:rsidRPr="00BB6169">
        <w:rPr>
          <w:rFonts w:ascii="Roboto" w:hAnsi="Roboto"/>
          <w:sz w:val="24"/>
          <w:szCs w:val="24"/>
        </w:rPr>
        <w:t>ol</w:t>
      </w:r>
      <w:r w:rsidRPr="00BB6169">
        <w:rPr>
          <w:rFonts w:ascii="Roboto" w:hAnsi="Roboto"/>
          <w:spacing w:val="-2"/>
          <w:sz w:val="24"/>
          <w:szCs w:val="24"/>
        </w:rPr>
        <w:t>la</w:t>
      </w:r>
      <w:r w:rsidRPr="00BB6169">
        <w:rPr>
          <w:rFonts w:ascii="Roboto" w:hAnsi="Roboto"/>
          <w:sz w:val="24"/>
          <w:szCs w:val="24"/>
        </w:rPr>
        <w:t>bor</w:t>
      </w:r>
      <w:r w:rsidRPr="00BB6169">
        <w:rPr>
          <w:rFonts w:ascii="Roboto" w:hAnsi="Roboto"/>
          <w:spacing w:val="-1"/>
          <w:sz w:val="24"/>
          <w:szCs w:val="24"/>
        </w:rPr>
        <w:t>a</w:t>
      </w:r>
      <w:r w:rsidRPr="00BB6169">
        <w:rPr>
          <w:rFonts w:ascii="Roboto" w:hAnsi="Roboto"/>
          <w:sz w:val="24"/>
          <w:szCs w:val="24"/>
        </w:rPr>
        <w:t>te</w:t>
      </w:r>
      <w:r w:rsidRPr="00BB6169">
        <w:rPr>
          <w:rFonts w:ascii="Roboto" w:hAnsi="Roboto"/>
          <w:spacing w:val="4"/>
          <w:sz w:val="24"/>
          <w:szCs w:val="24"/>
        </w:rPr>
        <w:t xml:space="preserve"> </w:t>
      </w:r>
      <w:r w:rsidRPr="00BB6169">
        <w:rPr>
          <w:rFonts w:ascii="Roboto" w:hAnsi="Roboto"/>
          <w:sz w:val="24"/>
          <w:szCs w:val="24"/>
        </w:rPr>
        <w:t>w</w:t>
      </w:r>
      <w:r w:rsidRPr="00BB6169">
        <w:rPr>
          <w:rFonts w:ascii="Roboto" w:hAnsi="Roboto"/>
          <w:spacing w:val="-1"/>
          <w:sz w:val="24"/>
          <w:szCs w:val="24"/>
        </w:rPr>
        <w:t>i</w:t>
      </w:r>
      <w:r w:rsidRPr="00BB6169">
        <w:rPr>
          <w:rFonts w:ascii="Roboto" w:hAnsi="Roboto"/>
          <w:sz w:val="24"/>
          <w:szCs w:val="24"/>
        </w:rPr>
        <w:t>th</w:t>
      </w:r>
      <w:r w:rsidRPr="00BB6169">
        <w:rPr>
          <w:rFonts w:ascii="Roboto" w:hAnsi="Roboto"/>
          <w:spacing w:val="5"/>
          <w:sz w:val="24"/>
          <w:szCs w:val="24"/>
        </w:rPr>
        <w:t xml:space="preserve"> </w:t>
      </w:r>
      <w:r w:rsidRPr="00BB6169">
        <w:rPr>
          <w:rFonts w:ascii="Roboto" w:hAnsi="Roboto"/>
          <w:sz w:val="24"/>
          <w:szCs w:val="24"/>
        </w:rPr>
        <w:t>the</w:t>
      </w:r>
      <w:r w:rsidRPr="00BB6169">
        <w:rPr>
          <w:rFonts w:ascii="Roboto" w:hAnsi="Roboto"/>
          <w:spacing w:val="4"/>
          <w:sz w:val="24"/>
          <w:szCs w:val="24"/>
        </w:rPr>
        <w:t xml:space="preserve"> </w:t>
      </w:r>
      <w:r w:rsidRPr="00BB6169">
        <w:rPr>
          <w:rFonts w:ascii="Roboto" w:hAnsi="Roboto"/>
          <w:spacing w:val="-3"/>
          <w:sz w:val="24"/>
          <w:szCs w:val="24"/>
        </w:rPr>
        <w:t>R</w:t>
      </w:r>
      <w:r w:rsidRPr="00BB6169">
        <w:rPr>
          <w:rFonts w:ascii="Roboto" w:hAnsi="Roboto"/>
          <w:sz w:val="24"/>
          <w:szCs w:val="24"/>
        </w:rPr>
        <w:t>DA</w:t>
      </w:r>
      <w:r w:rsidR="00263AF9">
        <w:rPr>
          <w:rFonts w:ascii="Roboto" w:hAnsi="Roboto"/>
          <w:sz w:val="24"/>
          <w:szCs w:val="24"/>
        </w:rPr>
        <w:t>,</w:t>
      </w:r>
      <w:r w:rsidRPr="00BB6169">
        <w:rPr>
          <w:rFonts w:ascii="Roboto" w:hAnsi="Roboto"/>
          <w:spacing w:val="5"/>
          <w:sz w:val="24"/>
          <w:szCs w:val="24"/>
        </w:rPr>
        <w:t xml:space="preserve"> </w:t>
      </w:r>
      <w:r w:rsidRPr="00BB6169">
        <w:rPr>
          <w:rFonts w:ascii="Roboto" w:hAnsi="Roboto"/>
          <w:spacing w:val="-2"/>
          <w:sz w:val="24"/>
          <w:szCs w:val="24"/>
        </w:rPr>
        <w:t>a</w:t>
      </w:r>
      <w:r w:rsidRPr="00BB6169">
        <w:rPr>
          <w:rFonts w:ascii="Roboto" w:hAnsi="Roboto"/>
          <w:sz w:val="24"/>
          <w:szCs w:val="24"/>
        </w:rPr>
        <w:t>nd</w:t>
      </w:r>
      <w:r w:rsidRPr="00BB6169">
        <w:rPr>
          <w:rFonts w:ascii="Roboto" w:hAnsi="Roboto"/>
          <w:spacing w:val="3"/>
          <w:sz w:val="24"/>
          <w:szCs w:val="24"/>
        </w:rPr>
        <w:t xml:space="preserve"> </w:t>
      </w:r>
      <w:r w:rsidRPr="00BB6169">
        <w:rPr>
          <w:rFonts w:ascii="Roboto" w:hAnsi="Roboto"/>
          <w:sz w:val="24"/>
          <w:szCs w:val="24"/>
        </w:rPr>
        <w:t>u</w:t>
      </w:r>
      <w:r w:rsidRPr="00BB6169">
        <w:rPr>
          <w:rFonts w:ascii="Roboto" w:hAnsi="Roboto"/>
          <w:spacing w:val="-2"/>
          <w:sz w:val="24"/>
          <w:szCs w:val="24"/>
        </w:rPr>
        <w:t>s</w:t>
      </w:r>
      <w:r w:rsidRPr="00BB6169">
        <w:rPr>
          <w:rFonts w:ascii="Roboto" w:hAnsi="Roboto"/>
          <w:sz w:val="24"/>
          <w:szCs w:val="24"/>
        </w:rPr>
        <w:t>e</w:t>
      </w:r>
      <w:r w:rsidRPr="00BB6169">
        <w:rPr>
          <w:rFonts w:ascii="Roboto" w:hAnsi="Roboto"/>
          <w:w w:val="95"/>
          <w:sz w:val="24"/>
          <w:szCs w:val="24"/>
        </w:rPr>
        <w:t xml:space="preserve"> </w:t>
      </w:r>
      <w:r w:rsidRPr="00BB6169">
        <w:rPr>
          <w:rFonts w:ascii="Roboto" w:hAnsi="Roboto"/>
          <w:sz w:val="24"/>
          <w:szCs w:val="24"/>
        </w:rPr>
        <w:t>the</w:t>
      </w:r>
      <w:r w:rsidRPr="00BB6169">
        <w:rPr>
          <w:rFonts w:ascii="Roboto" w:hAnsi="Roboto"/>
          <w:spacing w:val="2"/>
          <w:sz w:val="24"/>
          <w:szCs w:val="24"/>
        </w:rPr>
        <w:t xml:space="preserve"> </w:t>
      </w:r>
      <w:r w:rsidRPr="00BB6169">
        <w:rPr>
          <w:rFonts w:ascii="Roboto" w:hAnsi="Roboto"/>
          <w:sz w:val="24"/>
          <w:szCs w:val="24"/>
        </w:rPr>
        <w:t>RDA</w:t>
      </w:r>
      <w:r w:rsidRPr="00BB6169">
        <w:rPr>
          <w:rFonts w:ascii="Roboto" w:hAnsi="Roboto"/>
          <w:spacing w:val="2"/>
          <w:sz w:val="24"/>
          <w:szCs w:val="24"/>
        </w:rPr>
        <w:t xml:space="preserve"> </w:t>
      </w:r>
      <w:r w:rsidRPr="00BB6169">
        <w:rPr>
          <w:rFonts w:ascii="Roboto" w:hAnsi="Roboto"/>
          <w:spacing w:val="-1"/>
          <w:sz w:val="24"/>
          <w:szCs w:val="24"/>
        </w:rPr>
        <w:t>l</w:t>
      </w:r>
      <w:r w:rsidRPr="00BB6169">
        <w:rPr>
          <w:rFonts w:ascii="Roboto" w:hAnsi="Roboto"/>
          <w:sz w:val="24"/>
          <w:szCs w:val="24"/>
        </w:rPr>
        <w:t>ogo</w:t>
      </w:r>
      <w:r w:rsidRPr="00BB6169">
        <w:rPr>
          <w:rFonts w:ascii="Roboto" w:hAnsi="Roboto"/>
          <w:spacing w:val="2"/>
          <w:sz w:val="24"/>
          <w:szCs w:val="24"/>
        </w:rPr>
        <w:t xml:space="preserve"> </w:t>
      </w:r>
      <w:r w:rsidRPr="00BB6169">
        <w:rPr>
          <w:rFonts w:ascii="Roboto" w:hAnsi="Roboto"/>
          <w:spacing w:val="-1"/>
          <w:sz w:val="24"/>
          <w:szCs w:val="24"/>
        </w:rPr>
        <w:t>i</w:t>
      </w:r>
      <w:r w:rsidRPr="00BB6169">
        <w:rPr>
          <w:rFonts w:ascii="Roboto" w:hAnsi="Roboto"/>
          <w:sz w:val="24"/>
          <w:szCs w:val="24"/>
        </w:rPr>
        <w:t>n</w:t>
      </w:r>
      <w:r w:rsidRPr="00BB6169">
        <w:rPr>
          <w:rFonts w:ascii="Roboto" w:hAnsi="Roboto"/>
          <w:spacing w:val="3"/>
          <w:sz w:val="24"/>
          <w:szCs w:val="24"/>
        </w:rPr>
        <w:t xml:space="preserve"> </w:t>
      </w:r>
      <w:r w:rsidRPr="00BB6169">
        <w:rPr>
          <w:rFonts w:ascii="Roboto" w:hAnsi="Roboto"/>
          <w:sz w:val="24"/>
          <w:szCs w:val="24"/>
        </w:rPr>
        <w:t>the</w:t>
      </w:r>
      <w:r w:rsidRPr="00BB6169">
        <w:rPr>
          <w:rFonts w:ascii="Roboto" w:hAnsi="Roboto"/>
          <w:spacing w:val="-1"/>
          <w:sz w:val="24"/>
          <w:szCs w:val="24"/>
        </w:rPr>
        <w:t>i</w:t>
      </w:r>
      <w:r w:rsidRPr="00BB6169">
        <w:rPr>
          <w:rFonts w:ascii="Roboto" w:hAnsi="Roboto"/>
          <w:sz w:val="24"/>
          <w:szCs w:val="24"/>
        </w:rPr>
        <w:t>r</w:t>
      </w:r>
      <w:r w:rsidRPr="00BB6169">
        <w:rPr>
          <w:rFonts w:ascii="Roboto" w:hAnsi="Roboto"/>
          <w:spacing w:val="3"/>
          <w:sz w:val="24"/>
          <w:szCs w:val="24"/>
        </w:rPr>
        <w:t xml:space="preserve"> </w:t>
      </w:r>
      <w:r w:rsidRPr="00BB6169">
        <w:rPr>
          <w:rFonts w:ascii="Roboto" w:hAnsi="Roboto"/>
          <w:sz w:val="24"/>
          <w:szCs w:val="24"/>
        </w:rPr>
        <w:t>own</w:t>
      </w:r>
      <w:r w:rsidRPr="00BB6169">
        <w:rPr>
          <w:rFonts w:ascii="Roboto" w:hAnsi="Roboto"/>
          <w:spacing w:val="2"/>
          <w:sz w:val="24"/>
          <w:szCs w:val="24"/>
        </w:rPr>
        <w:t xml:space="preserve"> </w:t>
      </w:r>
      <w:r w:rsidRPr="00BB6169">
        <w:rPr>
          <w:rFonts w:ascii="Roboto" w:hAnsi="Roboto"/>
          <w:sz w:val="24"/>
          <w:szCs w:val="24"/>
        </w:rPr>
        <w:t>p</w:t>
      </w:r>
      <w:r w:rsidRPr="00BB6169">
        <w:rPr>
          <w:rFonts w:ascii="Roboto" w:hAnsi="Roboto"/>
          <w:spacing w:val="2"/>
          <w:sz w:val="24"/>
          <w:szCs w:val="24"/>
        </w:rPr>
        <w:t>r</w:t>
      </w:r>
      <w:r w:rsidRPr="00BB6169">
        <w:rPr>
          <w:rFonts w:ascii="Roboto" w:hAnsi="Roboto"/>
          <w:sz w:val="24"/>
          <w:szCs w:val="24"/>
        </w:rPr>
        <w:t>omot</w:t>
      </w:r>
      <w:r w:rsidRPr="00BB6169">
        <w:rPr>
          <w:rFonts w:ascii="Roboto" w:hAnsi="Roboto"/>
          <w:spacing w:val="-1"/>
          <w:sz w:val="24"/>
          <w:szCs w:val="24"/>
        </w:rPr>
        <w:t>i</w:t>
      </w:r>
      <w:r w:rsidRPr="00BB6169">
        <w:rPr>
          <w:rFonts w:ascii="Roboto" w:hAnsi="Roboto"/>
          <w:sz w:val="24"/>
          <w:szCs w:val="24"/>
        </w:rPr>
        <w:t>on.</w:t>
      </w:r>
      <w:r w:rsidRPr="00BB6169">
        <w:rPr>
          <w:rFonts w:ascii="Roboto" w:hAnsi="Roboto"/>
          <w:spacing w:val="1"/>
          <w:sz w:val="24"/>
          <w:szCs w:val="24"/>
        </w:rPr>
        <w:t xml:space="preserve"> </w:t>
      </w:r>
      <w:r w:rsidRPr="00BB6169">
        <w:rPr>
          <w:rFonts w:ascii="Roboto" w:hAnsi="Roboto"/>
          <w:sz w:val="24"/>
          <w:szCs w:val="24"/>
        </w:rPr>
        <w:t>Ch</w:t>
      </w:r>
      <w:r w:rsidRPr="00BB6169">
        <w:rPr>
          <w:rFonts w:ascii="Roboto" w:hAnsi="Roboto"/>
          <w:spacing w:val="-3"/>
          <w:sz w:val="24"/>
          <w:szCs w:val="24"/>
        </w:rPr>
        <w:t>a</w:t>
      </w:r>
      <w:r w:rsidRPr="00BB6169">
        <w:rPr>
          <w:rFonts w:ascii="Roboto" w:hAnsi="Roboto"/>
          <w:sz w:val="24"/>
          <w:szCs w:val="24"/>
        </w:rPr>
        <w:t>mpions</w:t>
      </w:r>
      <w:r w:rsidRPr="00BB6169">
        <w:rPr>
          <w:rFonts w:ascii="Roboto" w:hAnsi="Roboto"/>
          <w:spacing w:val="4"/>
          <w:sz w:val="24"/>
          <w:szCs w:val="24"/>
        </w:rPr>
        <w:t xml:space="preserve"> </w:t>
      </w:r>
      <w:r w:rsidR="00DC4BF7">
        <w:rPr>
          <w:rFonts w:ascii="Roboto" w:hAnsi="Roboto"/>
          <w:sz w:val="24"/>
          <w:szCs w:val="24"/>
        </w:rPr>
        <w:t>are</w:t>
      </w:r>
      <w:r w:rsidRPr="00BB6169">
        <w:rPr>
          <w:rFonts w:ascii="Roboto" w:hAnsi="Roboto"/>
          <w:spacing w:val="2"/>
          <w:sz w:val="24"/>
          <w:szCs w:val="24"/>
        </w:rPr>
        <w:t xml:space="preserve"> </w:t>
      </w:r>
      <w:r w:rsidRPr="00BB6169">
        <w:rPr>
          <w:rFonts w:ascii="Roboto" w:hAnsi="Roboto"/>
          <w:sz w:val="24"/>
          <w:szCs w:val="24"/>
        </w:rPr>
        <w:t>en</w:t>
      </w:r>
      <w:r w:rsidRPr="00BB6169">
        <w:rPr>
          <w:rFonts w:ascii="Roboto" w:hAnsi="Roboto"/>
          <w:spacing w:val="-2"/>
          <w:sz w:val="24"/>
          <w:szCs w:val="24"/>
        </w:rPr>
        <w:t>c</w:t>
      </w:r>
      <w:r w:rsidRPr="00BB6169">
        <w:rPr>
          <w:rFonts w:ascii="Roboto" w:hAnsi="Roboto"/>
          <w:sz w:val="24"/>
          <w:szCs w:val="24"/>
        </w:rPr>
        <w:t>ou</w:t>
      </w:r>
      <w:r w:rsidRPr="00BB6169">
        <w:rPr>
          <w:rFonts w:ascii="Roboto" w:hAnsi="Roboto"/>
          <w:spacing w:val="1"/>
          <w:sz w:val="24"/>
          <w:szCs w:val="24"/>
        </w:rPr>
        <w:t>r</w:t>
      </w:r>
      <w:r w:rsidRPr="00BB6169">
        <w:rPr>
          <w:rFonts w:ascii="Roboto" w:hAnsi="Roboto"/>
          <w:spacing w:val="-2"/>
          <w:sz w:val="24"/>
          <w:szCs w:val="24"/>
        </w:rPr>
        <w:t>a</w:t>
      </w:r>
      <w:r w:rsidRPr="00BB6169">
        <w:rPr>
          <w:rFonts w:ascii="Roboto" w:hAnsi="Roboto"/>
          <w:sz w:val="24"/>
          <w:szCs w:val="24"/>
        </w:rPr>
        <w:t>g</w:t>
      </w:r>
      <w:r w:rsidRPr="00BB6169">
        <w:rPr>
          <w:rFonts w:ascii="Roboto" w:hAnsi="Roboto"/>
          <w:spacing w:val="1"/>
          <w:sz w:val="24"/>
          <w:szCs w:val="24"/>
        </w:rPr>
        <w:t>e</w:t>
      </w:r>
      <w:r w:rsidRPr="00BB6169">
        <w:rPr>
          <w:rFonts w:ascii="Roboto" w:hAnsi="Roboto"/>
          <w:sz w:val="24"/>
          <w:szCs w:val="24"/>
        </w:rPr>
        <w:t>d</w:t>
      </w:r>
      <w:r w:rsidRPr="00BB6169">
        <w:rPr>
          <w:rFonts w:ascii="Roboto" w:hAnsi="Roboto"/>
          <w:spacing w:val="2"/>
          <w:sz w:val="24"/>
          <w:szCs w:val="24"/>
        </w:rPr>
        <w:t xml:space="preserve"> </w:t>
      </w:r>
      <w:r w:rsidRPr="00BB6169">
        <w:rPr>
          <w:rFonts w:ascii="Roboto" w:hAnsi="Roboto"/>
          <w:sz w:val="24"/>
          <w:szCs w:val="24"/>
        </w:rPr>
        <w:t>to</w:t>
      </w:r>
      <w:r w:rsidRPr="00BB6169">
        <w:rPr>
          <w:rFonts w:ascii="Roboto" w:hAnsi="Roboto"/>
          <w:spacing w:val="2"/>
          <w:sz w:val="24"/>
          <w:szCs w:val="24"/>
        </w:rPr>
        <w:t xml:space="preserve"> </w:t>
      </w:r>
      <w:r w:rsidRPr="00BB6169">
        <w:rPr>
          <w:rFonts w:ascii="Roboto" w:hAnsi="Roboto"/>
          <w:sz w:val="24"/>
          <w:szCs w:val="24"/>
        </w:rPr>
        <w:t>p</w:t>
      </w:r>
      <w:r w:rsidRPr="00BB6169">
        <w:rPr>
          <w:rFonts w:ascii="Roboto" w:hAnsi="Roboto"/>
          <w:spacing w:val="-2"/>
          <w:sz w:val="24"/>
          <w:szCs w:val="24"/>
        </w:rPr>
        <w:t>a</w:t>
      </w:r>
      <w:r w:rsidRPr="00BB6169">
        <w:rPr>
          <w:rFonts w:ascii="Roboto" w:hAnsi="Roboto"/>
          <w:sz w:val="24"/>
          <w:szCs w:val="24"/>
        </w:rPr>
        <w:t>rt</w:t>
      </w:r>
      <w:r w:rsidRPr="00BB6169">
        <w:rPr>
          <w:rFonts w:ascii="Roboto" w:hAnsi="Roboto"/>
          <w:spacing w:val="-1"/>
          <w:sz w:val="24"/>
          <w:szCs w:val="24"/>
        </w:rPr>
        <w:t>ici</w:t>
      </w:r>
      <w:r w:rsidRPr="00BB6169">
        <w:rPr>
          <w:rFonts w:ascii="Roboto" w:hAnsi="Roboto"/>
          <w:sz w:val="24"/>
          <w:szCs w:val="24"/>
        </w:rPr>
        <w:t>p</w:t>
      </w:r>
      <w:r w:rsidRPr="00BB6169">
        <w:rPr>
          <w:rFonts w:ascii="Roboto" w:hAnsi="Roboto"/>
          <w:spacing w:val="-2"/>
          <w:sz w:val="24"/>
          <w:szCs w:val="24"/>
        </w:rPr>
        <w:t>a</w:t>
      </w:r>
      <w:r w:rsidRPr="00BB6169">
        <w:rPr>
          <w:rFonts w:ascii="Roboto" w:hAnsi="Roboto"/>
          <w:sz w:val="24"/>
          <w:szCs w:val="24"/>
        </w:rPr>
        <w:t>te</w:t>
      </w:r>
      <w:r w:rsidRPr="00BB6169">
        <w:rPr>
          <w:rFonts w:ascii="Roboto" w:hAnsi="Roboto"/>
          <w:spacing w:val="2"/>
          <w:sz w:val="24"/>
          <w:szCs w:val="24"/>
        </w:rPr>
        <w:t xml:space="preserve"> </w:t>
      </w:r>
      <w:r w:rsidRPr="00BB6169">
        <w:rPr>
          <w:rFonts w:ascii="Roboto" w:hAnsi="Roboto"/>
          <w:spacing w:val="-1"/>
          <w:sz w:val="24"/>
          <w:szCs w:val="24"/>
        </w:rPr>
        <w:t>i</w:t>
      </w:r>
      <w:r w:rsidRPr="00BB6169">
        <w:rPr>
          <w:rFonts w:ascii="Roboto" w:hAnsi="Roboto"/>
          <w:sz w:val="24"/>
          <w:szCs w:val="24"/>
        </w:rPr>
        <w:t>n</w:t>
      </w:r>
      <w:r w:rsidRPr="00BB6169">
        <w:rPr>
          <w:rFonts w:ascii="Roboto" w:hAnsi="Roboto"/>
          <w:w w:val="99"/>
          <w:sz w:val="24"/>
          <w:szCs w:val="24"/>
        </w:rPr>
        <w:t xml:space="preserve"> </w:t>
      </w:r>
      <w:r w:rsidRPr="00BB6169">
        <w:rPr>
          <w:rFonts w:ascii="Roboto" w:hAnsi="Roboto"/>
          <w:sz w:val="24"/>
          <w:szCs w:val="24"/>
        </w:rPr>
        <w:t>rec</w:t>
      </w:r>
      <w:r w:rsidRPr="00BB6169">
        <w:rPr>
          <w:rFonts w:ascii="Roboto" w:hAnsi="Roboto"/>
          <w:spacing w:val="-2"/>
          <w:sz w:val="24"/>
          <w:szCs w:val="24"/>
        </w:rPr>
        <w:t>i</w:t>
      </w:r>
      <w:r w:rsidRPr="00BB6169">
        <w:rPr>
          <w:rFonts w:ascii="Roboto" w:hAnsi="Roboto"/>
          <w:sz w:val="24"/>
          <w:szCs w:val="24"/>
        </w:rPr>
        <w:t>proc</w:t>
      </w:r>
      <w:r w:rsidRPr="00BB6169">
        <w:rPr>
          <w:rFonts w:ascii="Roboto" w:hAnsi="Roboto"/>
          <w:spacing w:val="-2"/>
          <w:sz w:val="24"/>
          <w:szCs w:val="24"/>
        </w:rPr>
        <w:t>a</w:t>
      </w:r>
      <w:r w:rsidRPr="00BB6169">
        <w:rPr>
          <w:rFonts w:ascii="Roboto" w:hAnsi="Roboto"/>
          <w:sz w:val="24"/>
          <w:szCs w:val="24"/>
        </w:rPr>
        <w:t>l</w:t>
      </w:r>
      <w:r w:rsidRPr="00BB6169">
        <w:rPr>
          <w:rFonts w:ascii="Roboto" w:hAnsi="Roboto"/>
          <w:spacing w:val="42"/>
          <w:sz w:val="24"/>
          <w:szCs w:val="24"/>
        </w:rPr>
        <w:t xml:space="preserve"> </w:t>
      </w:r>
      <w:r w:rsidRPr="00BB6169">
        <w:rPr>
          <w:rFonts w:ascii="Roboto" w:hAnsi="Roboto"/>
          <w:sz w:val="24"/>
          <w:szCs w:val="24"/>
        </w:rPr>
        <w:t>sh</w:t>
      </w:r>
      <w:r w:rsidRPr="00BB6169">
        <w:rPr>
          <w:rFonts w:ascii="Roboto" w:hAnsi="Roboto"/>
          <w:spacing w:val="-3"/>
          <w:sz w:val="24"/>
          <w:szCs w:val="24"/>
        </w:rPr>
        <w:t>a</w:t>
      </w:r>
      <w:r w:rsidRPr="00BB6169">
        <w:rPr>
          <w:rFonts w:ascii="Roboto" w:hAnsi="Roboto"/>
          <w:sz w:val="24"/>
          <w:szCs w:val="24"/>
        </w:rPr>
        <w:t>ring</w:t>
      </w:r>
      <w:r w:rsidRPr="00BB6169">
        <w:rPr>
          <w:rFonts w:ascii="Roboto" w:hAnsi="Roboto"/>
          <w:spacing w:val="42"/>
          <w:sz w:val="24"/>
          <w:szCs w:val="24"/>
        </w:rPr>
        <w:t xml:space="preserve"> </w:t>
      </w:r>
      <w:r w:rsidRPr="00BB6169">
        <w:rPr>
          <w:rFonts w:ascii="Roboto" w:hAnsi="Roboto"/>
          <w:sz w:val="24"/>
          <w:szCs w:val="24"/>
        </w:rPr>
        <w:t>of</w:t>
      </w:r>
      <w:r w:rsidRPr="00BB6169">
        <w:rPr>
          <w:rFonts w:ascii="Roboto" w:hAnsi="Roboto"/>
          <w:spacing w:val="44"/>
          <w:sz w:val="24"/>
          <w:szCs w:val="24"/>
        </w:rPr>
        <w:t xml:space="preserve"> </w:t>
      </w:r>
      <w:r w:rsidRPr="00BB6169">
        <w:rPr>
          <w:rFonts w:ascii="Roboto" w:hAnsi="Roboto"/>
          <w:spacing w:val="-2"/>
          <w:sz w:val="24"/>
          <w:szCs w:val="24"/>
        </w:rPr>
        <w:t>r</w:t>
      </w:r>
      <w:r w:rsidRPr="00BB6169">
        <w:rPr>
          <w:rFonts w:ascii="Roboto" w:hAnsi="Roboto"/>
          <w:sz w:val="24"/>
          <w:szCs w:val="24"/>
        </w:rPr>
        <w:t>estoration</w:t>
      </w:r>
      <w:r w:rsidRPr="00BB6169">
        <w:rPr>
          <w:rFonts w:ascii="Roboto" w:hAnsi="Roboto"/>
          <w:spacing w:val="41"/>
          <w:sz w:val="24"/>
          <w:szCs w:val="24"/>
        </w:rPr>
        <w:t xml:space="preserve"> </w:t>
      </w:r>
      <w:r w:rsidRPr="00BB6169">
        <w:rPr>
          <w:rFonts w:ascii="Roboto" w:hAnsi="Roboto"/>
          <w:spacing w:val="-2"/>
          <w:sz w:val="24"/>
          <w:szCs w:val="24"/>
        </w:rPr>
        <w:t>s</w:t>
      </w:r>
      <w:r w:rsidRPr="00BB6169">
        <w:rPr>
          <w:rFonts w:ascii="Roboto" w:hAnsi="Roboto"/>
          <w:sz w:val="24"/>
          <w:szCs w:val="24"/>
        </w:rPr>
        <w:t>tories</w:t>
      </w:r>
      <w:r w:rsidRPr="00BB6169">
        <w:rPr>
          <w:rFonts w:ascii="Roboto" w:hAnsi="Roboto"/>
          <w:spacing w:val="42"/>
          <w:sz w:val="24"/>
          <w:szCs w:val="24"/>
        </w:rPr>
        <w:t xml:space="preserve"> </w:t>
      </w:r>
      <w:r w:rsidRPr="00BB6169">
        <w:rPr>
          <w:rFonts w:ascii="Roboto" w:hAnsi="Roboto"/>
          <w:sz w:val="24"/>
          <w:szCs w:val="24"/>
        </w:rPr>
        <w:t>to</w:t>
      </w:r>
      <w:r w:rsidRPr="00BB6169">
        <w:rPr>
          <w:rFonts w:ascii="Roboto" w:hAnsi="Roboto"/>
          <w:spacing w:val="37"/>
          <w:sz w:val="24"/>
          <w:szCs w:val="24"/>
        </w:rPr>
        <w:t xml:space="preserve"> </w:t>
      </w:r>
      <w:r w:rsidRPr="00BB6169">
        <w:rPr>
          <w:rFonts w:ascii="Roboto" w:hAnsi="Roboto"/>
          <w:sz w:val="24"/>
          <w:szCs w:val="24"/>
        </w:rPr>
        <w:t>h</w:t>
      </w:r>
      <w:r w:rsidRPr="00BB6169">
        <w:rPr>
          <w:rFonts w:ascii="Roboto" w:hAnsi="Roboto"/>
          <w:spacing w:val="-1"/>
          <w:sz w:val="24"/>
          <w:szCs w:val="24"/>
        </w:rPr>
        <w:t>i</w:t>
      </w:r>
      <w:r w:rsidRPr="00BB6169">
        <w:rPr>
          <w:rFonts w:ascii="Roboto" w:hAnsi="Roboto"/>
          <w:sz w:val="24"/>
          <w:szCs w:val="24"/>
        </w:rPr>
        <w:t>gh</w:t>
      </w:r>
      <w:r w:rsidRPr="00BB6169">
        <w:rPr>
          <w:rFonts w:ascii="Roboto" w:hAnsi="Roboto"/>
          <w:spacing w:val="-2"/>
          <w:sz w:val="24"/>
          <w:szCs w:val="24"/>
        </w:rPr>
        <w:t>l</w:t>
      </w:r>
      <w:r w:rsidRPr="00BB6169">
        <w:rPr>
          <w:rFonts w:ascii="Roboto" w:hAnsi="Roboto"/>
          <w:spacing w:val="-1"/>
          <w:sz w:val="24"/>
          <w:szCs w:val="24"/>
        </w:rPr>
        <w:t>i</w:t>
      </w:r>
      <w:r w:rsidRPr="00BB6169">
        <w:rPr>
          <w:rFonts w:ascii="Roboto" w:hAnsi="Roboto"/>
          <w:sz w:val="24"/>
          <w:szCs w:val="24"/>
        </w:rPr>
        <w:t>ght</w:t>
      </w:r>
      <w:r w:rsidRPr="00BB6169">
        <w:rPr>
          <w:rFonts w:ascii="Roboto" w:hAnsi="Roboto"/>
          <w:spacing w:val="44"/>
          <w:sz w:val="24"/>
          <w:szCs w:val="24"/>
        </w:rPr>
        <w:t xml:space="preserve"> </w:t>
      </w:r>
      <w:r w:rsidRPr="00BB6169">
        <w:rPr>
          <w:rFonts w:ascii="Roboto" w:hAnsi="Roboto"/>
          <w:spacing w:val="-2"/>
          <w:sz w:val="24"/>
          <w:szCs w:val="24"/>
        </w:rPr>
        <w:t>a</w:t>
      </w:r>
      <w:r w:rsidRPr="00BB6169">
        <w:rPr>
          <w:rFonts w:ascii="Roboto" w:hAnsi="Roboto"/>
          <w:spacing w:val="-1"/>
          <w:sz w:val="24"/>
          <w:szCs w:val="24"/>
        </w:rPr>
        <w:t>c</w:t>
      </w:r>
      <w:r w:rsidRPr="00BB6169">
        <w:rPr>
          <w:rFonts w:ascii="Roboto" w:hAnsi="Roboto"/>
          <w:sz w:val="24"/>
          <w:szCs w:val="24"/>
        </w:rPr>
        <w:t>t</w:t>
      </w:r>
      <w:r w:rsidRPr="00BB6169">
        <w:rPr>
          <w:rFonts w:ascii="Roboto" w:hAnsi="Roboto"/>
          <w:spacing w:val="-1"/>
          <w:sz w:val="24"/>
          <w:szCs w:val="24"/>
        </w:rPr>
        <w:t>i</w:t>
      </w:r>
      <w:r w:rsidRPr="00BB6169">
        <w:rPr>
          <w:rFonts w:ascii="Roboto" w:hAnsi="Roboto"/>
          <w:sz w:val="24"/>
          <w:szCs w:val="24"/>
        </w:rPr>
        <w:t>ons</w:t>
      </w:r>
      <w:r w:rsidRPr="00BB6169">
        <w:rPr>
          <w:rFonts w:ascii="Roboto" w:hAnsi="Roboto"/>
          <w:spacing w:val="44"/>
          <w:sz w:val="24"/>
          <w:szCs w:val="24"/>
        </w:rPr>
        <w:t xml:space="preserve"> </w:t>
      </w:r>
      <w:r w:rsidRPr="00BB6169">
        <w:rPr>
          <w:rFonts w:ascii="Roboto" w:hAnsi="Roboto"/>
          <w:sz w:val="24"/>
          <w:szCs w:val="24"/>
        </w:rPr>
        <w:t>un</w:t>
      </w:r>
      <w:r w:rsidRPr="00BB6169">
        <w:rPr>
          <w:rFonts w:ascii="Roboto" w:hAnsi="Roboto"/>
          <w:spacing w:val="-2"/>
          <w:sz w:val="24"/>
          <w:szCs w:val="24"/>
        </w:rPr>
        <w:t>d</w:t>
      </w:r>
      <w:r w:rsidRPr="00BB6169">
        <w:rPr>
          <w:rFonts w:ascii="Roboto" w:hAnsi="Roboto"/>
          <w:spacing w:val="2"/>
          <w:sz w:val="24"/>
          <w:szCs w:val="24"/>
        </w:rPr>
        <w:t>e</w:t>
      </w:r>
      <w:r w:rsidRPr="00BB6169">
        <w:rPr>
          <w:rFonts w:ascii="Roboto" w:hAnsi="Roboto"/>
          <w:sz w:val="24"/>
          <w:szCs w:val="24"/>
        </w:rPr>
        <w:t>rt</w:t>
      </w:r>
      <w:r w:rsidRPr="00BB6169">
        <w:rPr>
          <w:rFonts w:ascii="Roboto" w:hAnsi="Roboto"/>
          <w:spacing w:val="-2"/>
          <w:sz w:val="24"/>
          <w:szCs w:val="24"/>
        </w:rPr>
        <w:t>a</w:t>
      </w:r>
      <w:r w:rsidRPr="00BB6169">
        <w:rPr>
          <w:rFonts w:ascii="Roboto" w:hAnsi="Roboto"/>
          <w:sz w:val="24"/>
          <w:szCs w:val="24"/>
        </w:rPr>
        <w:t>ken</w:t>
      </w:r>
      <w:r w:rsidRPr="00BB6169">
        <w:rPr>
          <w:rFonts w:ascii="Roboto" w:hAnsi="Roboto"/>
          <w:spacing w:val="42"/>
          <w:sz w:val="24"/>
          <w:szCs w:val="24"/>
        </w:rPr>
        <w:t xml:space="preserve"> </w:t>
      </w:r>
      <w:r w:rsidRPr="00BB6169">
        <w:rPr>
          <w:rFonts w:ascii="Roboto" w:hAnsi="Roboto"/>
          <w:spacing w:val="-1"/>
          <w:sz w:val="24"/>
          <w:szCs w:val="24"/>
        </w:rPr>
        <w:t>i</w:t>
      </w:r>
      <w:r w:rsidRPr="00BB6169">
        <w:rPr>
          <w:rFonts w:ascii="Roboto" w:hAnsi="Roboto"/>
          <w:sz w:val="24"/>
          <w:szCs w:val="24"/>
        </w:rPr>
        <w:t>n</w:t>
      </w:r>
      <w:r w:rsidRPr="00BB6169">
        <w:rPr>
          <w:rFonts w:ascii="Roboto" w:hAnsi="Roboto"/>
          <w:spacing w:val="43"/>
          <w:sz w:val="24"/>
          <w:szCs w:val="24"/>
        </w:rPr>
        <w:t xml:space="preserve"> </w:t>
      </w:r>
      <w:r w:rsidRPr="00BB6169">
        <w:rPr>
          <w:rFonts w:ascii="Roboto" w:hAnsi="Roboto"/>
          <w:sz w:val="24"/>
          <w:szCs w:val="24"/>
        </w:rPr>
        <w:t>the</w:t>
      </w:r>
      <w:r w:rsidRPr="00BB6169">
        <w:rPr>
          <w:rFonts w:ascii="Roboto" w:hAnsi="Roboto"/>
          <w:spacing w:val="40"/>
          <w:sz w:val="24"/>
          <w:szCs w:val="24"/>
        </w:rPr>
        <w:t xml:space="preserve"> </w:t>
      </w:r>
      <w:r w:rsidRPr="00BB6169">
        <w:rPr>
          <w:rFonts w:ascii="Roboto" w:hAnsi="Roboto"/>
          <w:sz w:val="24"/>
          <w:szCs w:val="24"/>
        </w:rPr>
        <w:t>UN</w:t>
      </w:r>
      <w:r w:rsidRPr="00BB6169">
        <w:rPr>
          <w:rFonts w:ascii="Roboto" w:hAnsi="Roboto"/>
          <w:w w:val="94"/>
          <w:sz w:val="24"/>
          <w:szCs w:val="24"/>
        </w:rPr>
        <w:t xml:space="preserve"> </w:t>
      </w:r>
      <w:r w:rsidRPr="00BB6169">
        <w:rPr>
          <w:rFonts w:ascii="Roboto" w:hAnsi="Roboto"/>
          <w:sz w:val="24"/>
          <w:szCs w:val="24"/>
        </w:rPr>
        <w:t>De</w:t>
      </w:r>
      <w:r w:rsidRPr="00BB6169">
        <w:rPr>
          <w:rFonts w:ascii="Roboto" w:hAnsi="Roboto"/>
          <w:spacing w:val="-1"/>
          <w:sz w:val="24"/>
          <w:szCs w:val="24"/>
        </w:rPr>
        <w:t>c</w:t>
      </w:r>
      <w:r w:rsidRPr="00BB6169">
        <w:rPr>
          <w:rFonts w:ascii="Roboto" w:hAnsi="Roboto"/>
          <w:spacing w:val="-2"/>
          <w:sz w:val="24"/>
          <w:szCs w:val="24"/>
        </w:rPr>
        <w:t>a</w:t>
      </w:r>
      <w:r w:rsidRPr="00BB6169">
        <w:rPr>
          <w:rFonts w:ascii="Roboto" w:hAnsi="Roboto"/>
          <w:spacing w:val="-1"/>
          <w:sz w:val="24"/>
          <w:szCs w:val="24"/>
        </w:rPr>
        <w:t>d</w:t>
      </w:r>
      <w:r w:rsidRPr="00BB6169">
        <w:rPr>
          <w:rFonts w:ascii="Roboto" w:hAnsi="Roboto"/>
          <w:sz w:val="24"/>
          <w:szCs w:val="24"/>
        </w:rPr>
        <w:t>e.</w:t>
      </w:r>
    </w:p>
    <w:p w14:paraId="3E59C314" w14:textId="77777777" w:rsidR="00BB6169" w:rsidRDefault="00BB6169" w:rsidP="00BB6169">
      <w:pPr>
        <w:spacing w:line="200" w:lineRule="exact"/>
        <w:rPr>
          <w:sz w:val="20"/>
          <w:szCs w:val="20"/>
        </w:rPr>
      </w:pPr>
    </w:p>
    <w:p w14:paraId="50EF5EE6" w14:textId="10119850" w:rsidR="001B0DDA" w:rsidRDefault="00DC4BF7" w:rsidP="002A5130">
      <w:pPr>
        <w:spacing w:after="0"/>
        <w:ind w:left="120"/>
        <w:jc w:val="both"/>
        <w:rPr>
          <w:rFonts w:ascii="Roboto" w:hAnsi="Roboto"/>
          <w:color w:val="0D0D0D" w:themeColor="text1" w:themeTint="F2"/>
          <w:sz w:val="24"/>
          <w:szCs w:val="24"/>
        </w:rPr>
      </w:pPr>
      <w:r>
        <w:rPr>
          <w:rFonts w:ascii="Roboto" w:hAnsi="Roboto"/>
          <w:b/>
          <w:color w:val="0D0D0D" w:themeColor="text1" w:themeTint="F2"/>
          <w:sz w:val="24"/>
          <w:szCs w:val="24"/>
        </w:rPr>
        <w:t>Champion</w:t>
      </w:r>
      <w:r w:rsidR="00CD33DB" w:rsidRPr="002A5130">
        <w:rPr>
          <w:rFonts w:ascii="Roboto" w:hAnsi="Roboto"/>
          <w:b/>
          <w:color w:val="0D0D0D" w:themeColor="text1" w:themeTint="F2"/>
          <w:sz w:val="24"/>
          <w:szCs w:val="24"/>
        </w:rPr>
        <w:t xml:space="preserve"> </w:t>
      </w:r>
      <w:r>
        <w:rPr>
          <w:rFonts w:ascii="Roboto" w:hAnsi="Roboto"/>
          <w:b/>
          <w:color w:val="0D0D0D" w:themeColor="text1" w:themeTint="F2"/>
          <w:sz w:val="24"/>
          <w:szCs w:val="24"/>
        </w:rPr>
        <w:t>groups</w:t>
      </w:r>
      <w:r w:rsidR="00CD33DB" w:rsidRPr="002A5130">
        <w:rPr>
          <w:rFonts w:ascii="Roboto" w:hAnsi="Roboto"/>
          <w:b/>
          <w:color w:val="0D0D0D" w:themeColor="text1" w:themeTint="F2"/>
          <w:sz w:val="24"/>
          <w:szCs w:val="24"/>
        </w:rPr>
        <w:t xml:space="preserve"> have an opportunity to contribute to, collaborate with, and benefit from this outstanding alliance of Australian restoration </w:t>
      </w:r>
      <w:proofErr w:type="spellStart"/>
      <w:r w:rsidR="00CD33DB" w:rsidRPr="002A5130">
        <w:rPr>
          <w:rFonts w:ascii="Roboto" w:hAnsi="Roboto"/>
          <w:b/>
          <w:color w:val="0D0D0D" w:themeColor="text1" w:themeTint="F2"/>
          <w:sz w:val="24"/>
          <w:szCs w:val="24"/>
        </w:rPr>
        <w:t>organisations</w:t>
      </w:r>
      <w:proofErr w:type="spellEnd"/>
      <w:r w:rsidR="00CD33DB" w:rsidRPr="002A5130">
        <w:rPr>
          <w:rFonts w:ascii="Roboto" w:hAnsi="Roboto"/>
          <w:b/>
          <w:color w:val="0D0D0D" w:themeColor="text1" w:themeTint="F2"/>
          <w:sz w:val="24"/>
          <w:szCs w:val="24"/>
        </w:rPr>
        <w:t xml:space="preserve"> by</w:t>
      </w:r>
      <w:r w:rsidR="00CD33DB" w:rsidRPr="002A5130">
        <w:rPr>
          <w:rFonts w:ascii="Roboto" w:hAnsi="Roboto"/>
          <w:color w:val="0D0D0D" w:themeColor="text1" w:themeTint="F2"/>
          <w:sz w:val="24"/>
          <w:szCs w:val="24"/>
        </w:rPr>
        <w:t>:</w:t>
      </w:r>
    </w:p>
    <w:p w14:paraId="0E0CED69" w14:textId="77777777" w:rsidR="00263AF9" w:rsidRPr="00263AF9" w:rsidRDefault="00263AF9" w:rsidP="002A5130">
      <w:pPr>
        <w:spacing w:after="0"/>
        <w:ind w:left="120"/>
        <w:jc w:val="both"/>
        <w:rPr>
          <w:rFonts w:ascii="Roboto" w:hAnsi="Roboto"/>
          <w:color w:val="0D0D0D" w:themeColor="text1" w:themeTint="F2"/>
          <w:sz w:val="10"/>
          <w:szCs w:val="10"/>
        </w:rPr>
      </w:pPr>
    </w:p>
    <w:p w14:paraId="0A188FE6" w14:textId="1A5B095C" w:rsidR="001B0DDA" w:rsidRPr="002A5130" w:rsidRDefault="00CD33DB" w:rsidP="002A5130">
      <w:pPr>
        <w:numPr>
          <w:ilvl w:val="0"/>
          <w:numId w:val="1"/>
        </w:numPr>
        <w:spacing w:after="0"/>
        <w:jc w:val="both"/>
        <w:rPr>
          <w:rFonts w:ascii="Roboto" w:hAnsi="Roboto"/>
          <w:color w:val="0D0D0D" w:themeColor="text1" w:themeTint="F2"/>
          <w:sz w:val="24"/>
          <w:szCs w:val="24"/>
        </w:rPr>
      </w:pPr>
      <w:r w:rsidRPr="002A5130">
        <w:rPr>
          <w:rFonts w:ascii="Roboto" w:hAnsi="Roboto"/>
          <w:color w:val="0D0D0D" w:themeColor="text1" w:themeTint="F2"/>
          <w:sz w:val="24"/>
          <w:szCs w:val="24"/>
        </w:rPr>
        <w:t>Promoting targeted action by Australian communities in the Decade;</w:t>
      </w:r>
      <w:r w:rsidR="00DC4BF7">
        <w:rPr>
          <w:rFonts w:ascii="Roboto" w:hAnsi="Roboto"/>
          <w:color w:val="0D0D0D" w:themeColor="text1" w:themeTint="F2"/>
          <w:sz w:val="24"/>
          <w:szCs w:val="24"/>
        </w:rPr>
        <w:t xml:space="preserve"> and</w:t>
      </w:r>
    </w:p>
    <w:p w14:paraId="51F3079D" w14:textId="2A37F37A" w:rsidR="002A5130" w:rsidRDefault="00CD33DB" w:rsidP="00DC4BF7">
      <w:pPr>
        <w:numPr>
          <w:ilvl w:val="0"/>
          <w:numId w:val="1"/>
        </w:numPr>
        <w:spacing w:after="0"/>
        <w:jc w:val="both"/>
        <w:rPr>
          <w:rFonts w:ascii="Roboto" w:hAnsi="Roboto"/>
          <w:color w:val="0D0D0D" w:themeColor="text1" w:themeTint="F2"/>
          <w:sz w:val="24"/>
          <w:szCs w:val="24"/>
        </w:rPr>
      </w:pPr>
      <w:r w:rsidRPr="002A5130">
        <w:rPr>
          <w:rFonts w:ascii="Roboto" w:hAnsi="Roboto"/>
          <w:color w:val="0D0D0D" w:themeColor="text1" w:themeTint="F2"/>
          <w:sz w:val="24"/>
          <w:szCs w:val="24"/>
        </w:rPr>
        <w:t>Sharing best-practice knowledge</w:t>
      </w:r>
      <w:r w:rsidR="00DC4BF7">
        <w:rPr>
          <w:rFonts w:ascii="Roboto" w:hAnsi="Roboto"/>
          <w:color w:val="0D0D0D" w:themeColor="text1" w:themeTint="F2"/>
          <w:sz w:val="24"/>
          <w:szCs w:val="24"/>
        </w:rPr>
        <w:t>.</w:t>
      </w:r>
    </w:p>
    <w:p w14:paraId="3F845C59" w14:textId="77777777" w:rsidR="00263AF9" w:rsidRPr="002A5130" w:rsidRDefault="00263AF9" w:rsidP="00263AF9">
      <w:pPr>
        <w:spacing w:after="0"/>
        <w:ind w:left="960"/>
        <w:jc w:val="both"/>
        <w:rPr>
          <w:rFonts w:ascii="Roboto" w:hAnsi="Roboto"/>
          <w:color w:val="0D0D0D" w:themeColor="text1" w:themeTint="F2"/>
          <w:sz w:val="24"/>
          <w:szCs w:val="24"/>
        </w:rPr>
      </w:pPr>
    </w:p>
    <w:p w14:paraId="44EA84D1" w14:textId="53D791AE" w:rsidR="001B0DDA" w:rsidRDefault="00DC4BF7" w:rsidP="002A5130">
      <w:pPr>
        <w:spacing w:after="0"/>
        <w:ind w:left="120"/>
        <w:jc w:val="both"/>
        <w:rPr>
          <w:rFonts w:ascii="Roboto" w:hAnsi="Roboto"/>
          <w:color w:val="0D0D0D" w:themeColor="text1" w:themeTint="F2"/>
          <w:sz w:val="24"/>
          <w:szCs w:val="24"/>
        </w:rPr>
      </w:pPr>
      <w:r>
        <w:rPr>
          <w:rFonts w:ascii="Roboto" w:hAnsi="Roboto"/>
          <w:b/>
          <w:color w:val="0D0D0D" w:themeColor="text1" w:themeTint="F2"/>
          <w:sz w:val="24"/>
          <w:szCs w:val="24"/>
        </w:rPr>
        <w:t>Champion</w:t>
      </w:r>
      <w:r w:rsidR="00CD33DB" w:rsidRPr="002A5130">
        <w:rPr>
          <w:rFonts w:ascii="Roboto" w:hAnsi="Roboto"/>
          <w:b/>
          <w:color w:val="0D0D0D" w:themeColor="text1" w:themeTint="F2"/>
          <w:sz w:val="24"/>
          <w:szCs w:val="24"/>
        </w:rPr>
        <w:t xml:space="preserve"> groups receive the following benefits:</w:t>
      </w:r>
      <w:r w:rsidR="00CD33DB" w:rsidRPr="002A5130">
        <w:rPr>
          <w:rFonts w:ascii="Roboto" w:hAnsi="Roboto"/>
          <w:color w:val="0D0D0D" w:themeColor="text1" w:themeTint="F2"/>
          <w:sz w:val="24"/>
          <w:szCs w:val="24"/>
        </w:rPr>
        <w:t> </w:t>
      </w:r>
    </w:p>
    <w:p w14:paraId="0FFCA7C4" w14:textId="77777777" w:rsidR="00263AF9" w:rsidRPr="00263AF9" w:rsidRDefault="00263AF9" w:rsidP="002A5130">
      <w:pPr>
        <w:spacing w:after="0"/>
        <w:ind w:left="120"/>
        <w:jc w:val="both"/>
        <w:rPr>
          <w:rFonts w:ascii="Roboto" w:hAnsi="Roboto"/>
          <w:color w:val="0D0D0D" w:themeColor="text1" w:themeTint="F2"/>
          <w:sz w:val="10"/>
          <w:szCs w:val="10"/>
        </w:rPr>
      </w:pPr>
    </w:p>
    <w:p w14:paraId="73F61FEA" w14:textId="77777777" w:rsidR="001B0DDA" w:rsidRPr="002A5130" w:rsidRDefault="00CD33DB" w:rsidP="00A11BC5">
      <w:pPr>
        <w:numPr>
          <w:ilvl w:val="0"/>
          <w:numId w:val="2"/>
        </w:numPr>
        <w:spacing w:after="0"/>
        <w:jc w:val="both"/>
        <w:rPr>
          <w:rFonts w:ascii="Roboto" w:hAnsi="Roboto"/>
          <w:color w:val="0D0D0D" w:themeColor="text1" w:themeTint="F2"/>
          <w:sz w:val="24"/>
          <w:szCs w:val="24"/>
        </w:rPr>
      </w:pPr>
      <w:r w:rsidRPr="002A5130">
        <w:rPr>
          <w:rFonts w:ascii="Roboto" w:hAnsi="Roboto"/>
          <w:color w:val="0D0D0D" w:themeColor="text1" w:themeTint="F2"/>
          <w:sz w:val="24"/>
          <w:szCs w:val="24"/>
        </w:rPr>
        <w:t xml:space="preserve">Email and newsletter communication of any collective RDA campaigns and communication </w:t>
      </w:r>
      <w:proofErr w:type="gramStart"/>
      <w:r w:rsidRPr="002A5130">
        <w:rPr>
          <w:rFonts w:ascii="Roboto" w:hAnsi="Roboto"/>
          <w:color w:val="0D0D0D" w:themeColor="text1" w:themeTint="F2"/>
          <w:sz w:val="24"/>
          <w:szCs w:val="24"/>
        </w:rPr>
        <w:t>initiatives;</w:t>
      </w:r>
      <w:proofErr w:type="gramEnd"/>
    </w:p>
    <w:p w14:paraId="44333F15" w14:textId="59299E71" w:rsidR="001B0DDA" w:rsidRPr="002A5130" w:rsidRDefault="00CD33DB" w:rsidP="00A11BC5">
      <w:pPr>
        <w:numPr>
          <w:ilvl w:val="0"/>
          <w:numId w:val="2"/>
        </w:numPr>
        <w:spacing w:after="0"/>
        <w:jc w:val="both"/>
        <w:rPr>
          <w:rFonts w:ascii="Roboto" w:hAnsi="Roboto"/>
          <w:color w:val="0D0D0D" w:themeColor="text1" w:themeTint="F2"/>
          <w:sz w:val="24"/>
          <w:szCs w:val="24"/>
        </w:rPr>
      </w:pPr>
      <w:r w:rsidRPr="002A5130">
        <w:rPr>
          <w:rFonts w:ascii="Roboto" w:hAnsi="Roboto"/>
          <w:color w:val="0D0D0D" w:themeColor="text1" w:themeTint="F2"/>
          <w:sz w:val="24"/>
          <w:szCs w:val="24"/>
        </w:rPr>
        <w:t>National amplification</w:t>
      </w:r>
      <w:r w:rsidR="00DC4BF7">
        <w:rPr>
          <w:rFonts w:ascii="Roboto" w:hAnsi="Roboto"/>
          <w:color w:val="0D0D0D" w:themeColor="text1" w:themeTint="F2"/>
          <w:sz w:val="24"/>
          <w:szCs w:val="24"/>
        </w:rPr>
        <w:t xml:space="preserve"> of </w:t>
      </w:r>
      <w:r w:rsidRPr="002A5130">
        <w:rPr>
          <w:rFonts w:ascii="Roboto" w:hAnsi="Roboto"/>
          <w:color w:val="0D0D0D" w:themeColor="text1" w:themeTint="F2"/>
          <w:sz w:val="24"/>
          <w:szCs w:val="24"/>
        </w:rPr>
        <w:t xml:space="preserve">the </w:t>
      </w:r>
      <w:r w:rsidR="00DC4BF7">
        <w:rPr>
          <w:rFonts w:ascii="Roboto" w:hAnsi="Roboto"/>
          <w:color w:val="0D0D0D" w:themeColor="text1" w:themeTint="F2"/>
          <w:sz w:val="24"/>
          <w:szCs w:val="24"/>
        </w:rPr>
        <w:t xml:space="preserve">Champion </w:t>
      </w:r>
      <w:proofErr w:type="spellStart"/>
      <w:r w:rsidRPr="002A5130">
        <w:rPr>
          <w:rFonts w:ascii="Roboto" w:hAnsi="Roboto"/>
          <w:color w:val="0D0D0D" w:themeColor="text1" w:themeTint="F2"/>
          <w:sz w:val="24"/>
          <w:szCs w:val="24"/>
        </w:rPr>
        <w:t>organisation’s</w:t>
      </w:r>
      <w:proofErr w:type="spellEnd"/>
      <w:r w:rsidRPr="002A5130">
        <w:rPr>
          <w:rFonts w:ascii="Roboto" w:hAnsi="Roboto"/>
          <w:color w:val="0D0D0D" w:themeColor="text1" w:themeTint="F2"/>
          <w:sz w:val="24"/>
          <w:szCs w:val="24"/>
        </w:rPr>
        <w:t xml:space="preserve"> UN Decade-relevant stories and events through RDA social media;</w:t>
      </w:r>
      <w:r w:rsidR="00DC4BF7">
        <w:rPr>
          <w:rFonts w:ascii="Roboto" w:hAnsi="Roboto"/>
          <w:color w:val="0D0D0D" w:themeColor="text1" w:themeTint="F2"/>
          <w:sz w:val="24"/>
          <w:szCs w:val="24"/>
        </w:rPr>
        <w:t xml:space="preserve"> and,</w:t>
      </w:r>
    </w:p>
    <w:p w14:paraId="0B78CC3B" w14:textId="11ED42E1" w:rsidR="0078359A" w:rsidRPr="00DC4BF7" w:rsidRDefault="00CD33DB" w:rsidP="00263AF9">
      <w:pPr>
        <w:numPr>
          <w:ilvl w:val="0"/>
          <w:numId w:val="2"/>
        </w:numPr>
        <w:spacing w:after="0"/>
        <w:jc w:val="both"/>
        <w:rPr>
          <w:rFonts w:ascii="Roboto" w:hAnsi="Roboto"/>
          <w:b/>
          <w:color w:val="0D0D0D" w:themeColor="text1" w:themeTint="F2"/>
          <w:sz w:val="24"/>
          <w:szCs w:val="24"/>
        </w:rPr>
      </w:pPr>
      <w:r w:rsidRPr="002A5130">
        <w:rPr>
          <w:rFonts w:ascii="Roboto" w:hAnsi="Roboto"/>
          <w:color w:val="0D0D0D" w:themeColor="text1" w:themeTint="F2"/>
          <w:sz w:val="24"/>
          <w:szCs w:val="24"/>
        </w:rPr>
        <w:t xml:space="preserve">Use of RDA logo in promoting the </w:t>
      </w:r>
      <w:r w:rsidR="00DC4BF7">
        <w:rPr>
          <w:rFonts w:ascii="Roboto" w:hAnsi="Roboto"/>
          <w:color w:val="0D0D0D" w:themeColor="text1" w:themeTint="F2"/>
          <w:sz w:val="24"/>
          <w:szCs w:val="24"/>
        </w:rPr>
        <w:t>Champion group’s</w:t>
      </w:r>
      <w:r w:rsidRPr="002A5130">
        <w:rPr>
          <w:rFonts w:ascii="Roboto" w:hAnsi="Roboto"/>
          <w:color w:val="0D0D0D" w:themeColor="text1" w:themeTint="F2"/>
          <w:sz w:val="24"/>
          <w:szCs w:val="24"/>
        </w:rPr>
        <w:t xml:space="preserve"> projects that support the goals of the UN Decade on ER</w:t>
      </w:r>
      <w:r w:rsidR="00DC4BF7">
        <w:rPr>
          <w:rFonts w:ascii="Roboto" w:hAnsi="Roboto"/>
          <w:color w:val="0D0D0D" w:themeColor="text1" w:themeTint="F2"/>
          <w:sz w:val="24"/>
          <w:szCs w:val="24"/>
        </w:rPr>
        <w:t>.</w:t>
      </w:r>
    </w:p>
    <w:p w14:paraId="562B69A2" w14:textId="5A805905" w:rsidR="00DC4BF7" w:rsidRDefault="00DC4BF7" w:rsidP="00DC4BF7">
      <w:pPr>
        <w:spacing w:after="0"/>
        <w:jc w:val="both"/>
        <w:rPr>
          <w:rFonts w:ascii="Roboto" w:hAnsi="Roboto"/>
          <w:color w:val="0D0D0D" w:themeColor="text1" w:themeTint="F2"/>
          <w:sz w:val="24"/>
          <w:szCs w:val="24"/>
        </w:rPr>
      </w:pPr>
    </w:p>
    <w:p w14:paraId="08E4079C" w14:textId="2F04A9A4" w:rsidR="00DC4BF7" w:rsidRDefault="00DC4BF7" w:rsidP="00DC4BF7">
      <w:pPr>
        <w:spacing w:after="0"/>
        <w:jc w:val="both"/>
        <w:rPr>
          <w:rFonts w:ascii="Roboto" w:hAnsi="Roboto"/>
          <w:color w:val="0D0D0D" w:themeColor="text1" w:themeTint="F2"/>
          <w:sz w:val="24"/>
          <w:szCs w:val="24"/>
        </w:rPr>
      </w:pPr>
    </w:p>
    <w:p w14:paraId="60ECB45F" w14:textId="73D07866" w:rsidR="00DC4BF7" w:rsidRDefault="00DC4BF7" w:rsidP="00DC4BF7">
      <w:pPr>
        <w:spacing w:after="0"/>
        <w:jc w:val="both"/>
        <w:rPr>
          <w:rFonts w:ascii="Roboto" w:hAnsi="Roboto"/>
          <w:color w:val="0D0D0D" w:themeColor="text1" w:themeTint="F2"/>
          <w:sz w:val="24"/>
          <w:szCs w:val="24"/>
        </w:rPr>
      </w:pPr>
    </w:p>
    <w:p w14:paraId="4CDA8F48" w14:textId="0CFEBD0E" w:rsidR="00F5093F" w:rsidRDefault="00CD33DB" w:rsidP="00A11BC5">
      <w:pPr>
        <w:pStyle w:val="Heading2"/>
        <w:numPr>
          <w:ilvl w:val="0"/>
          <w:numId w:val="3"/>
        </w:numPr>
        <w:spacing w:after="0"/>
        <w:rPr>
          <w:rFonts w:ascii="Roboto" w:hAnsi="Roboto"/>
          <w:color w:val="0D0D0D" w:themeColor="text1" w:themeTint="F2"/>
          <w:sz w:val="24"/>
          <w:szCs w:val="24"/>
          <w:u w:val="single"/>
        </w:rPr>
      </w:pPr>
      <w:r w:rsidRPr="00D77CAE">
        <w:rPr>
          <w:rFonts w:ascii="Roboto" w:hAnsi="Roboto"/>
          <w:color w:val="0D0D0D" w:themeColor="text1" w:themeTint="F2"/>
          <w:sz w:val="24"/>
          <w:szCs w:val="24"/>
          <w:u w:val="single"/>
        </w:rPr>
        <w:lastRenderedPageBreak/>
        <w:t xml:space="preserve">About your </w:t>
      </w:r>
      <w:proofErr w:type="spellStart"/>
      <w:r w:rsidRPr="00D77CAE">
        <w:rPr>
          <w:rFonts w:ascii="Roboto" w:hAnsi="Roboto"/>
          <w:color w:val="0D0D0D" w:themeColor="text1" w:themeTint="F2"/>
          <w:sz w:val="24"/>
          <w:szCs w:val="24"/>
          <w:u w:val="single"/>
        </w:rPr>
        <w:t>organisation</w:t>
      </w:r>
      <w:proofErr w:type="spellEnd"/>
      <w:r w:rsidR="00BD4BBF">
        <w:rPr>
          <w:rFonts w:ascii="Roboto" w:hAnsi="Roboto"/>
          <w:color w:val="0D0D0D" w:themeColor="text1" w:themeTint="F2"/>
          <w:sz w:val="24"/>
          <w:szCs w:val="24"/>
          <w:u w:val="single"/>
        </w:rPr>
        <w:t xml:space="preserve"> </w:t>
      </w:r>
    </w:p>
    <w:p w14:paraId="062D3BDF" w14:textId="12F49A92" w:rsidR="00BD4BBF" w:rsidRDefault="00BD4BBF" w:rsidP="00F5093F">
      <w:pPr>
        <w:pStyle w:val="Heading2"/>
        <w:spacing w:after="0"/>
        <w:ind w:left="120"/>
        <w:rPr>
          <w:rFonts w:ascii="Roboto" w:hAnsi="Roboto"/>
          <w:color w:val="0D0D0D" w:themeColor="text1" w:themeTint="F2"/>
          <w:sz w:val="24"/>
          <w:szCs w:val="24"/>
          <w:u w:val="single"/>
        </w:rPr>
      </w:pPr>
      <w:r>
        <w:rPr>
          <w:rFonts w:ascii="Roboto" w:hAnsi="Roboto"/>
          <w:color w:val="0D0D0D" w:themeColor="text1" w:themeTint="F2"/>
          <w:sz w:val="24"/>
          <w:szCs w:val="24"/>
          <w:u w:val="single"/>
        </w:rPr>
        <w:t xml:space="preserve"> </w:t>
      </w:r>
    </w:p>
    <w:p w14:paraId="24D59479" w14:textId="4A828A41" w:rsidR="00F5093F" w:rsidRPr="002A5130" w:rsidRDefault="00F5093F" w:rsidP="00F5093F">
      <w:pPr>
        <w:spacing w:after="0"/>
        <w:ind w:left="960"/>
        <w:rPr>
          <w:rFonts w:ascii="Roboto" w:hAnsi="Roboto"/>
          <w:color w:val="0D0D0D" w:themeColor="text1" w:themeTint="F2"/>
        </w:rPr>
      </w:pPr>
      <w:r w:rsidRPr="002A5130">
        <w:rPr>
          <w:rFonts w:ascii="Roboto" w:hAnsi="Roboto"/>
          <w:color w:val="0D0D0D" w:themeColor="text1" w:themeTint="F2"/>
        </w:rPr>
        <w:t xml:space="preserve">(a) </w:t>
      </w:r>
      <w:r>
        <w:rPr>
          <w:rFonts w:ascii="Roboto" w:hAnsi="Roboto"/>
          <w:b/>
          <w:color w:val="0D0D0D" w:themeColor="text1" w:themeTint="F2"/>
        </w:rPr>
        <w:t xml:space="preserve">Name of your </w:t>
      </w:r>
      <w:r w:rsidR="00263AF9">
        <w:rPr>
          <w:rFonts w:ascii="Roboto" w:hAnsi="Roboto"/>
          <w:b/>
          <w:color w:val="0D0D0D" w:themeColor="text1" w:themeTint="F2"/>
        </w:rPr>
        <w:t>organization:</w:t>
      </w:r>
    </w:p>
    <w:tbl>
      <w:tblPr>
        <w:tblStyle w:val="TableGrid"/>
        <w:tblW w:w="0" w:type="auto"/>
        <w:tblInd w:w="9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116"/>
      </w:tblGrid>
      <w:tr w:rsidR="00F5093F" w14:paraId="3B08ECC6" w14:textId="77777777" w:rsidTr="00406809">
        <w:tc>
          <w:tcPr>
            <w:tcW w:w="9576" w:type="dxa"/>
            <w:shd w:val="clear" w:color="auto" w:fill="FFFFFF" w:themeFill="background1"/>
          </w:tcPr>
          <w:p w14:paraId="30ADAFEA" w14:textId="77777777" w:rsidR="00F5093F" w:rsidRDefault="00F5093F" w:rsidP="00406809">
            <w:pPr>
              <w:rPr>
                <w:rFonts w:ascii="Roboto" w:hAnsi="Roboto"/>
                <w:color w:val="0D0D0D" w:themeColor="text1" w:themeTint="F2"/>
              </w:rPr>
            </w:pPr>
          </w:p>
          <w:p w14:paraId="12426234" w14:textId="77777777" w:rsidR="00F5093F" w:rsidRDefault="00F5093F" w:rsidP="00406809">
            <w:pPr>
              <w:rPr>
                <w:rFonts w:ascii="Roboto" w:hAnsi="Roboto"/>
                <w:color w:val="0D0D0D" w:themeColor="text1" w:themeTint="F2"/>
              </w:rPr>
            </w:pPr>
          </w:p>
          <w:p w14:paraId="17BE0F3A" w14:textId="77777777" w:rsidR="00F5093F" w:rsidRDefault="00F5093F" w:rsidP="00406809">
            <w:pPr>
              <w:rPr>
                <w:rFonts w:ascii="Roboto" w:hAnsi="Roboto"/>
                <w:color w:val="0D0D0D" w:themeColor="text1" w:themeTint="F2"/>
              </w:rPr>
            </w:pPr>
          </w:p>
          <w:p w14:paraId="715AEF98" w14:textId="77777777" w:rsidR="00F5093F" w:rsidRDefault="00F5093F" w:rsidP="00406809">
            <w:pPr>
              <w:rPr>
                <w:rFonts w:ascii="Roboto" w:hAnsi="Roboto"/>
                <w:color w:val="0D0D0D" w:themeColor="text1" w:themeTint="F2"/>
              </w:rPr>
            </w:pPr>
          </w:p>
          <w:p w14:paraId="48A69E04" w14:textId="77777777" w:rsidR="00F5093F" w:rsidRDefault="00F5093F" w:rsidP="00406809">
            <w:pPr>
              <w:rPr>
                <w:rFonts w:ascii="Roboto" w:hAnsi="Roboto"/>
                <w:color w:val="0D0D0D" w:themeColor="text1" w:themeTint="F2"/>
              </w:rPr>
            </w:pPr>
          </w:p>
        </w:tc>
      </w:tr>
    </w:tbl>
    <w:p w14:paraId="40E8E52F" w14:textId="0EBA86E4" w:rsidR="001B0DDA" w:rsidRPr="00C206D2" w:rsidRDefault="001B0DDA" w:rsidP="002A5130">
      <w:pPr>
        <w:pStyle w:val="Heading2"/>
        <w:spacing w:after="0"/>
        <w:ind w:left="120"/>
        <w:rPr>
          <w:rFonts w:ascii="Roboto" w:hAnsi="Roboto"/>
          <w:color w:val="0D0D0D" w:themeColor="text1" w:themeTint="F2"/>
          <w:sz w:val="18"/>
          <w:szCs w:val="18"/>
        </w:rPr>
      </w:pPr>
    </w:p>
    <w:p w14:paraId="41AD1BFC" w14:textId="2C51DFF6" w:rsidR="001B0DDA" w:rsidRPr="002A5130" w:rsidRDefault="00CD33DB" w:rsidP="002A5130">
      <w:pPr>
        <w:spacing w:after="0"/>
        <w:ind w:left="960"/>
        <w:rPr>
          <w:rFonts w:ascii="Roboto" w:hAnsi="Roboto"/>
          <w:color w:val="0D0D0D" w:themeColor="text1" w:themeTint="F2"/>
        </w:rPr>
      </w:pPr>
      <w:r w:rsidRPr="002A5130">
        <w:rPr>
          <w:rFonts w:ascii="Roboto" w:hAnsi="Roboto"/>
          <w:color w:val="0D0D0D" w:themeColor="text1" w:themeTint="F2"/>
        </w:rPr>
        <w:t>(</w:t>
      </w:r>
      <w:r w:rsidR="00F5093F">
        <w:rPr>
          <w:rFonts w:ascii="Roboto" w:hAnsi="Roboto"/>
          <w:color w:val="0D0D0D" w:themeColor="text1" w:themeTint="F2"/>
        </w:rPr>
        <w:t>b</w:t>
      </w:r>
      <w:r w:rsidRPr="002A5130">
        <w:rPr>
          <w:rFonts w:ascii="Roboto" w:hAnsi="Roboto"/>
          <w:color w:val="0D0D0D" w:themeColor="text1" w:themeTint="F2"/>
        </w:rPr>
        <w:t xml:space="preserve">) </w:t>
      </w:r>
      <w:r w:rsidRPr="002A5130">
        <w:rPr>
          <w:rFonts w:ascii="Roboto" w:hAnsi="Roboto"/>
          <w:b/>
          <w:color w:val="0D0D0D" w:themeColor="text1" w:themeTint="F2"/>
        </w:rPr>
        <w:t xml:space="preserve">What ecosystem restoration </w:t>
      </w:r>
      <w:r w:rsidR="00DC4BF7">
        <w:rPr>
          <w:rFonts w:ascii="Roboto" w:hAnsi="Roboto"/>
          <w:b/>
          <w:color w:val="0D0D0D" w:themeColor="text1" w:themeTint="F2"/>
        </w:rPr>
        <w:t xml:space="preserve">activity </w:t>
      </w:r>
      <w:r w:rsidRPr="002A5130">
        <w:rPr>
          <w:rFonts w:ascii="Roboto" w:hAnsi="Roboto"/>
          <w:b/>
          <w:color w:val="0D0D0D" w:themeColor="text1" w:themeTint="F2"/>
        </w:rPr>
        <w:t xml:space="preserve">does your </w:t>
      </w:r>
      <w:proofErr w:type="spellStart"/>
      <w:r w:rsidRPr="002A5130">
        <w:rPr>
          <w:rFonts w:ascii="Roboto" w:hAnsi="Roboto"/>
          <w:b/>
          <w:color w:val="0D0D0D" w:themeColor="text1" w:themeTint="F2"/>
        </w:rPr>
        <w:t>organisation</w:t>
      </w:r>
      <w:proofErr w:type="spellEnd"/>
      <w:r w:rsidRPr="002A5130">
        <w:rPr>
          <w:rFonts w:ascii="Roboto" w:hAnsi="Roboto"/>
          <w:b/>
          <w:color w:val="0D0D0D" w:themeColor="text1" w:themeTint="F2"/>
        </w:rPr>
        <w:t xml:space="preserve"> focus on?</w:t>
      </w:r>
    </w:p>
    <w:tbl>
      <w:tblPr>
        <w:tblStyle w:val="TableGrid"/>
        <w:tblW w:w="0" w:type="auto"/>
        <w:tblInd w:w="9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116"/>
      </w:tblGrid>
      <w:tr w:rsidR="002A5130" w14:paraId="578BA748" w14:textId="77777777" w:rsidTr="00EB3052">
        <w:tc>
          <w:tcPr>
            <w:tcW w:w="9576" w:type="dxa"/>
            <w:shd w:val="clear" w:color="auto" w:fill="FFFFFF" w:themeFill="background1"/>
          </w:tcPr>
          <w:p w14:paraId="65D533D5" w14:textId="77777777" w:rsidR="002A5130" w:rsidRDefault="002A5130" w:rsidP="002A5130">
            <w:pPr>
              <w:rPr>
                <w:rFonts w:ascii="Roboto" w:hAnsi="Roboto"/>
                <w:color w:val="0D0D0D" w:themeColor="text1" w:themeTint="F2"/>
              </w:rPr>
            </w:pPr>
          </w:p>
          <w:p w14:paraId="34AE8680" w14:textId="6615793D" w:rsidR="002A5130" w:rsidRDefault="002A5130" w:rsidP="002A5130">
            <w:pPr>
              <w:rPr>
                <w:rFonts w:ascii="Roboto" w:hAnsi="Roboto"/>
                <w:color w:val="0D0D0D" w:themeColor="text1" w:themeTint="F2"/>
              </w:rPr>
            </w:pPr>
          </w:p>
          <w:p w14:paraId="7FFB3B10" w14:textId="433E3A87" w:rsidR="00763576" w:rsidRDefault="00763576" w:rsidP="002A5130">
            <w:pPr>
              <w:rPr>
                <w:rFonts w:ascii="Roboto" w:hAnsi="Roboto"/>
                <w:color w:val="0D0D0D" w:themeColor="text1" w:themeTint="F2"/>
              </w:rPr>
            </w:pPr>
          </w:p>
          <w:p w14:paraId="45582888" w14:textId="77777777" w:rsidR="00C206D2" w:rsidRDefault="00C206D2" w:rsidP="002A5130">
            <w:pPr>
              <w:rPr>
                <w:rFonts w:ascii="Roboto" w:hAnsi="Roboto"/>
                <w:color w:val="0D0D0D" w:themeColor="text1" w:themeTint="F2"/>
              </w:rPr>
            </w:pPr>
          </w:p>
          <w:p w14:paraId="2926FB83" w14:textId="5ECE8AC5" w:rsidR="002A5130" w:rsidRDefault="002A5130" w:rsidP="002A5130">
            <w:pPr>
              <w:rPr>
                <w:rFonts w:ascii="Roboto" w:hAnsi="Roboto"/>
                <w:color w:val="0D0D0D" w:themeColor="text1" w:themeTint="F2"/>
              </w:rPr>
            </w:pPr>
          </w:p>
        </w:tc>
      </w:tr>
    </w:tbl>
    <w:p w14:paraId="6AB0D998" w14:textId="0C752872" w:rsidR="001B0DDA" w:rsidRPr="002A5130" w:rsidRDefault="00CD33DB" w:rsidP="002A5130">
      <w:pPr>
        <w:spacing w:after="0"/>
        <w:ind w:left="960"/>
        <w:rPr>
          <w:rFonts w:ascii="Roboto" w:hAnsi="Roboto"/>
          <w:color w:val="0D0D0D" w:themeColor="text1" w:themeTint="F2"/>
        </w:rPr>
      </w:pPr>
      <w:r w:rsidRPr="00C206D2">
        <w:rPr>
          <w:rFonts w:ascii="Roboto" w:hAnsi="Roboto"/>
          <w:color w:val="0D0D0D" w:themeColor="text1" w:themeTint="F2"/>
          <w:sz w:val="18"/>
          <w:szCs w:val="18"/>
        </w:rPr>
        <w:br/>
      </w:r>
      <w:r w:rsidRPr="002A5130">
        <w:rPr>
          <w:rFonts w:ascii="Roboto" w:hAnsi="Roboto"/>
          <w:color w:val="0D0D0D" w:themeColor="text1" w:themeTint="F2"/>
        </w:rPr>
        <w:t>(</w:t>
      </w:r>
      <w:r w:rsidR="00F5093F">
        <w:rPr>
          <w:rFonts w:ascii="Roboto" w:hAnsi="Roboto"/>
          <w:color w:val="0D0D0D" w:themeColor="text1" w:themeTint="F2"/>
        </w:rPr>
        <w:t>c</w:t>
      </w:r>
      <w:r w:rsidRPr="002A5130">
        <w:rPr>
          <w:rFonts w:ascii="Roboto" w:hAnsi="Roboto"/>
          <w:color w:val="0D0D0D" w:themeColor="text1" w:themeTint="F2"/>
        </w:rPr>
        <w:t xml:space="preserve">) </w:t>
      </w:r>
      <w:r w:rsidRPr="002A5130">
        <w:rPr>
          <w:rFonts w:ascii="Roboto" w:hAnsi="Roboto"/>
          <w:b/>
          <w:color w:val="0D0D0D" w:themeColor="text1" w:themeTint="F2"/>
        </w:rPr>
        <w:t xml:space="preserve">What is your </w:t>
      </w:r>
      <w:proofErr w:type="spellStart"/>
      <w:r w:rsidRPr="002A5130">
        <w:rPr>
          <w:rFonts w:ascii="Roboto" w:hAnsi="Roboto"/>
          <w:b/>
          <w:color w:val="0D0D0D" w:themeColor="text1" w:themeTint="F2"/>
        </w:rPr>
        <w:t>organisation’s</w:t>
      </w:r>
      <w:proofErr w:type="spellEnd"/>
      <w:r w:rsidRPr="002A5130">
        <w:rPr>
          <w:rFonts w:ascii="Roboto" w:hAnsi="Roboto"/>
          <w:b/>
          <w:color w:val="0D0D0D" w:themeColor="text1" w:themeTint="F2"/>
        </w:rPr>
        <w:t xml:space="preserve"> vision</w:t>
      </w:r>
      <w:r w:rsidR="00FB1A85">
        <w:rPr>
          <w:rFonts w:ascii="Roboto" w:hAnsi="Roboto"/>
          <w:b/>
          <w:color w:val="0D0D0D" w:themeColor="text1" w:themeTint="F2"/>
        </w:rPr>
        <w:t>/</w:t>
      </w:r>
      <w:r w:rsidR="00263AF9">
        <w:rPr>
          <w:rFonts w:ascii="Roboto" w:hAnsi="Roboto"/>
          <w:b/>
          <w:color w:val="0D0D0D" w:themeColor="text1" w:themeTint="F2"/>
        </w:rPr>
        <w:t>m</w:t>
      </w:r>
      <w:r w:rsidR="00FB1A85">
        <w:rPr>
          <w:rFonts w:ascii="Roboto" w:hAnsi="Roboto"/>
          <w:b/>
          <w:color w:val="0D0D0D" w:themeColor="text1" w:themeTint="F2"/>
        </w:rPr>
        <w:t>ission</w:t>
      </w:r>
      <w:r w:rsidRPr="002A5130">
        <w:rPr>
          <w:rFonts w:ascii="Roboto" w:hAnsi="Roboto"/>
          <w:b/>
          <w:color w:val="0D0D0D" w:themeColor="text1" w:themeTint="F2"/>
        </w:rPr>
        <w:t>?</w:t>
      </w:r>
      <w:r w:rsidRPr="002A5130">
        <w:rPr>
          <w:rFonts w:ascii="Roboto" w:hAnsi="Roboto"/>
          <w:color w:val="0D0D0D" w:themeColor="text1" w:themeTint="F2"/>
        </w:rPr>
        <w:t> </w:t>
      </w:r>
    </w:p>
    <w:tbl>
      <w:tblPr>
        <w:tblStyle w:val="TableGrid"/>
        <w:tblW w:w="0" w:type="auto"/>
        <w:tblInd w:w="9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116"/>
      </w:tblGrid>
      <w:tr w:rsidR="002A5130" w14:paraId="3DFF2848" w14:textId="77777777" w:rsidTr="00EB3052">
        <w:tc>
          <w:tcPr>
            <w:tcW w:w="9576" w:type="dxa"/>
            <w:shd w:val="clear" w:color="auto" w:fill="FFFFFF" w:themeFill="background1"/>
          </w:tcPr>
          <w:p w14:paraId="5B7AA011" w14:textId="77777777" w:rsidR="002A5130" w:rsidRDefault="002A5130" w:rsidP="002A5130">
            <w:pPr>
              <w:rPr>
                <w:rFonts w:ascii="Roboto" w:hAnsi="Roboto"/>
                <w:color w:val="0D0D0D" w:themeColor="text1" w:themeTint="F2"/>
              </w:rPr>
            </w:pPr>
          </w:p>
          <w:p w14:paraId="31E22B7F" w14:textId="77777777" w:rsidR="00763576" w:rsidRDefault="00763576" w:rsidP="002A5130">
            <w:pPr>
              <w:rPr>
                <w:rFonts w:ascii="Roboto" w:hAnsi="Roboto"/>
                <w:color w:val="0D0D0D" w:themeColor="text1" w:themeTint="F2"/>
              </w:rPr>
            </w:pPr>
          </w:p>
          <w:p w14:paraId="69DEE01C" w14:textId="6217BAED" w:rsidR="002A5130" w:rsidRDefault="002A5130" w:rsidP="002A5130">
            <w:pPr>
              <w:rPr>
                <w:rFonts w:ascii="Roboto" w:hAnsi="Roboto"/>
                <w:color w:val="0D0D0D" w:themeColor="text1" w:themeTint="F2"/>
              </w:rPr>
            </w:pPr>
          </w:p>
          <w:p w14:paraId="436B07EA" w14:textId="77777777" w:rsidR="00C206D2" w:rsidRDefault="00C206D2" w:rsidP="002A5130">
            <w:pPr>
              <w:rPr>
                <w:rFonts w:ascii="Roboto" w:hAnsi="Roboto"/>
                <w:color w:val="0D0D0D" w:themeColor="text1" w:themeTint="F2"/>
              </w:rPr>
            </w:pPr>
          </w:p>
          <w:p w14:paraId="5DF5E92C" w14:textId="147BBBC3" w:rsidR="002A5130" w:rsidRDefault="002A5130" w:rsidP="002A5130">
            <w:pPr>
              <w:rPr>
                <w:rFonts w:ascii="Roboto" w:hAnsi="Roboto"/>
                <w:color w:val="0D0D0D" w:themeColor="text1" w:themeTint="F2"/>
              </w:rPr>
            </w:pPr>
          </w:p>
        </w:tc>
      </w:tr>
    </w:tbl>
    <w:p w14:paraId="71F1827F" w14:textId="46898324" w:rsidR="001B0DDA" w:rsidRPr="002A5130" w:rsidRDefault="00CD33DB" w:rsidP="002A5130">
      <w:pPr>
        <w:spacing w:after="0"/>
        <w:ind w:left="960"/>
        <w:rPr>
          <w:rFonts w:ascii="Roboto" w:hAnsi="Roboto"/>
          <w:color w:val="0D0D0D" w:themeColor="text1" w:themeTint="F2"/>
        </w:rPr>
      </w:pPr>
      <w:r w:rsidRPr="00C206D2">
        <w:rPr>
          <w:rFonts w:ascii="Roboto" w:hAnsi="Roboto"/>
          <w:color w:val="0D0D0D" w:themeColor="text1" w:themeTint="F2"/>
          <w:sz w:val="18"/>
          <w:szCs w:val="18"/>
        </w:rPr>
        <w:br/>
      </w:r>
      <w:r w:rsidRPr="002A5130">
        <w:rPr>
          <w:rFonts w:ascii="Roboto" w:hAnsi="Roboto"/>
          <w:color w:val="0D0D0D" w:themeColor="text1" w:themeTint="F2"/>
        </w:rPr>
        <w:t>(</w:t>
      </w:r>
      <w:r w:rsidR="00F5093F">
        <w:rPr>
          <w:rFonts w:ascii="Roboto" w:hAnsi="Roboto"/>
          <w:color w:val="0D0D0D" w:themeColor="text1" w:themeTint="F2"/>
        </w:rPr>
        <w:t>d</w:t>
      </w:r>
      <w:r w:rsidRPr="002A5130">
        <w:rPr>
          <w:rFonts w:ascii="Roboto" w:hAnsi="Roboto"/>
          <w:color w:val="0D0D0D" w:themeColor="text1" w:themeTint="F2"/>
        </w:rPr>
        <w:t xml:space="preserve">) </w:t>
      </w:r>
      <w:r w:rsidRPr="002A5130">
        <w:rPr>
          <w:rFonts w:ascii="Roboto" w:hAnsi="Roboto"/>
          <w:b/>
          <w:color w:val="0D0D0D" w:themeColor="text1" w:themeTint="F2"/>
        </w:rPr>
        <w:t xml:space="preserve">What is your </w:t>
      </w:r>
      <w:proofErr w:type="spellStart"/>
      <w:r w:rsidRPr="002A5130">
        <w:rPr>
          <w:rFonts w:ascii="Roboto" w:hAnsi="Roboto"/>
          <w:b/>
          <w:color w:val="0D0D0D" w:themeColor="text1" w:themeTint="F2"/>
        </w:rPr>
        <w:t>organisation’s</w:t>
      </w:r>
      <w:proofErr w:type="spellEnd"/>
      <w:r w:rsidRPr="002A5130">
        <w:rPr>
          <w:rFonts w:ascii="Roboto" w:hAnsi="Roboto"/>
          <w:b/>
          <w:color w:val="0D0D0D" w:themeColor="text1" w:themeTint="F2"/>
        </w:rPr>
        <w:t xml:space="preserve"> </w:t>
      </w:r>
      <w:r w:rsidR="00FB1A85">
        <w:rPr>
          <w:rFonts w:ascii="Roboto" w:hAnsi="Roboto"/>
          <w:b/>
          <w:color w:val="0D0D0D" w:themeColor="text1" w:themeTint="F2"/>
        </w:rPr>
        <w:t>geographic scope</w:t>
      </w:r>
      <w:r w:rsidRPr="002A5130">
        <w:rPr>
          <w:rFonts w:ascii="Roboto" w:hAnsi="Roboto"/>
          <w:b/>
          <w:color w:val="0D0D0D" w:themeColor="text1" w:themeTint="F2"/>
        </w:rPr>
        <w:t>?</w:t>
      </w:r>
    </w:p>
    <w:tbl>
      <w:tblPr>
        <w:tblStyle w:val="TableGrid"/>
        <w:tblW w:w="0" w:type="auto"/>
        <w:tblInd w:w="9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116"/>
      </w:tblGrid>
      <w:tr w:rsidR="002A5130" w14:paraId="44B68814" w14:textId="77777777" w:rsidTr="00EB3052">
        <w:tc>
          <w:tcPr>
            <w:tcW w:w="9576" w:type="dxa"/>
            <w:shd w:val="clear" w:color="auto" w:fill="FFFFFF" w:themeFill="background1"/>
          </w:tcPr>
          <w:p w14:paraId="77264176" w14:textId="77777777" w:rsidR="002A5130" w:rsidRDefault="002A5130" w:rsidP="002A5130">
            <w:pPr>
              <w:rPr>
                <w:rFonts w:ascii="Roboto" w:hAnsi="Roboto"/>
                <w:color w:val="0D0D0D" w:themeColor="text1" w:themeTint="F2"/>
              </w:rPr>
            </w:pPr>
          </w:p>
          <w:p w14:paraId="6B741D7F" w14:textId="04F5F99A" w:rsidR="00763576" w:rsidRDefault="00763576" w:rsidP="002A5130">
            <w:pPr>
              <w:rPr>
                <w:rFonts w:ascii="Roboto" w:hAnsi="Roboto"/>
                <w:color w:val="0D0D0D" w:themeColor="text1" w:themeTint="F2"/>
              </w:rPr>
            </w:pPr>
          </w:p>
          <w:p w14:paraId="44037D53" w14:textId="77777777" w:rsidR="00C206D2" w:rsidRDefault="00C206D2" w:rsidP="002A5130">
            <w:pPr>
              <w:rPr>
                <w:rFonts w:ascii="Roboto" w:hAnsi="Roboto"/>
                <w:color w:val="0D0D0D" w:themeColor="text1" w:themeTint="F2"/>
              </w:rPr>
            </w:pPr>
          </w:p>
          <w:p w14:paraId="3745E574" w14:textId="77777777" w:rsidR="002A5130" w:rsidRDefault="002A5130" w:rsidP="002A5130">
            <w:pPr>
              <w:rPr>
                <w:rFonts w:ascii="Roboto" w:hAnsi="Roboto"/>
                <w:color w:val="0D0D0D" w:themeColor="text1" w:themeTint="F2"/>
              </w:rPr>
            </w:pPr>
          </w:p>
          <w:p w14:paraId="536E2CB9" w14:textId="046FC4B1" w:rsidR="002A5130" w:rsidRDefault="002A5130" w:rsidP="002A5130">
            <w:pPr>
              <w:rPr>
                <w:rFonts w:ascii="Roboto" w:hAnsi="Roboto"/>
                <w:color w:val="0D0D0D" w:themeColor="text1" w:themeTint="F2"/>
              </w:rPr>
            </w:pPr>
          </w:p>
        </w:tc>
      </w:tr>
    </w:tbl>
    <w:p w14:paraId="4F086E90" w14:textId="118670D1" w:rsidR="00C206D2" w:rsidRDefault="00C206D2" w:rsidP="00C206D2">
      <w:pPr>
        <w:spacing w:after="0"/>
        <w:rPr>
          <w:rFonts w:ascii="Roboto" w:hAnsi="Roboto"/>
          <w:color w:val="0D0D0D" w:themeColor="text1" w:themeTint="F2"/>
        </w:rPr>
      </w:pPr>
    </w:p>
    <w:p w14:paraId="5FC6231F" w14:textId="77777777" w:rsidR="0060504B" w:rsidRPr="00C206D2" w:rsidRDefault="0060504B" w:rsidP="00C206D2">
      <w:pPr>
        <w:spacing w:after="0"/>
        <w:rPr>
          <w:rFonts w:ascii="Roboto" w:hAnsi="Roboto"/>
          <w:color w:val="0D0D0D" w:themeColor="text1" w:themeTint="F2"/>
          <w:sz w:val="18"/>
          <w:szCs w:val="18"/>
        </w:rPr>
      </w:pPr>
    </w:p>
    <w:p w14:paraId="0E6E371D" w14:textId="77777777" w:rsidR="001B0DDA" w:rsidRPr="00D77CAE" w:rsidRDefault="00CD33DB">
      <w:pPr>
        <w:pStyle w:val="Heading2"/>
        <w:spacing w:after="0"/>
        <w:ind w:left="120"/>
        <w:rPr>
          <w:rFonts w:ascii="Roboto" w:hAnsi="Roboto"/>
          <w:color w:val="0D0D0D" w:themeColor="text1" w:themeTint="F2"/>
          <w:sz w:val="24"/>
          <w:szCs w:val="24"/>
        </w:rPr>
      </w:pPr>
      <w:r w:rsidRPr="00D77CAE">
        <w:rPr>
          <w:rFonts w:ascii="Roboto" w:hAnsi="Roboto"/>
          <w:color w:val="0D0D0D" w:themeColor="text1" w:themeTint="F2"/>
          <w:sz w:val="24"/>
          <w:szCs w:val="24"/>
        </w:rPr>
        <w:t xml:space="preserve">2. </w:t>
      </w:r>
      <w:r w:rsidRPr="00D77CAE">
        <w:rPr>
          <w:rFonts w:ascii="Roboto" w:hAnsi="Roboto"/>
          <w:color w:val="0D0D0D" w:themeColor="text1" w:themeTint="F2"/>
          <w:sz w:val="24"/>
          <w:szCs w:val="24"/>
          <w:u w:val="single"/>
        </w:rPr>
        <w:t xml:space="preserve">Contact details and </w:t>
      </w:r>
      <w:proofErr w:type="spellStart"/>
      <w:r w:rsidRPr="00D77CAE">
        <w:rPr>
          <w:rFonts w:ascii="Roboto" w:hAnsi="Roboto"/>
          <w:color w:val="0D0D0D" w:themeColor="text1" w:themeTint="F2"/>
          <w:sz w:val="24"/>
          <w:szCs w:val="24"/>
          <w:u w:val="single"/>
        </w:rPr>
        <w:t>organisational</w:t>
      </w:r>
      <w:proofErr w:type="spellEnd"/>
      <w:r w:rsidRPr="00D77CAE">
        <w:rPr>
          <w:rFonts w:ascii="Roboto" w:hAnsi="Roboto"/>
          <w:color w:val="0D0D0D" w:themeColor="text1" w:themeTint="F2"/>
          <w:sz w:val="24"/>
          <w:szCs w:val="24"/>
          <w:u w:val="single"/>
        </w:rPr>
        <w:t xml:space="preserve"> information</w:t>
      </w:r>
    </w:p>
    <w:p w14:paraId="5A480D63" w14:textId="586ACC7B" w:rsidR="00936BB7" w:rsidRDefault="002A5130" w:rsidP="00936BB7">
      <w:pPr>
        <w:spacing w:after="0"/>
        <w:ind w:left="960"/>
        <w:rPr>
          <w:rFonts w:ascii="Roboto" w:hAnsi="Roboto"/>
          <w:color w:val="0D0D0D" w:themeColor="text1" w:themeTint="F2"/>
        </w:rPr>
      </w:pPr>
      <w:r w:rsidRPr="00C206D2">
        <w:rPr>
          <w:rFonts w:ascii="Roboto" w:hAnsi="Roboto"/>
          <w:color w:val="0D0D0D" w:themeColor="text1" w:themeTint="F2"/>
          <w:sz w:val="18"/>
          <w:szCs w:val="18"/>
        </w:rPr>
        <w:t xml:space="preserve"> </w:t>
      </w:r>
      <w:r w:rsidRPr="00C206D2">
        <w:rPr>
          <w:rFonts w:ascii="Roboto" w:hAnsi="Roboto"/>
          <w:color w:val="0D0D0D" w:themeColor="text1" w:themeTint="F2"/>
          <w:sz w:val="14"/>
          <w:szCs w:val="14"/>
        </w:rPr>
        <w:tab/>
      </w:r>
      <w:r w:rsidR="00936BB7" w:rsidRPr="002A5130">
        <w:rPr>
          <w:rFonts w:ascii="Roboto" w:hAnsi="Roboto"/>
          <w:color w:val="0D0D0D" w:themeColor="text1" w:themeTint="F2"/>
        </w:rPr>
        <w:br/>
        <w:t>(</w:t>
      </w:r>
      <w:r w:rsidR="00936BB7">
        <w:rPr>
          <w:rFonts w:ascii="Roboto" w:hAnsi="Roboto"/>
          <w:color w:val="0D0D0D" w:themeColor="text1" w:themeTint="F2"/>
        </w:rPr>
        <w:t>a</w:t>
      </w:r>
      <w:r w:rsidR="00936BB7" w:rsidRPr="002A5130">
        <w:rPr>
          <w:rFonts w:ascii="Roboto" w:hAnsi="Roboto"/>
          <w:color w:val="0D0D0D" w:themeColor="text1" w:themeTint="F2"/>
        </w:rPr>
        <w:t xml:space="preserve">) </w:t>
      </w:r>
      <w:r w:rsidR="00936BB7" w:rsidRPr="002A5130">
        <w:rPr>
          <w:rFonts w:ascii="Roboto" w:hAnsi="Roboto"/>
          <w:b/>
          <w:color w:val="0D0D0D" w:themeColor="text1" w:themeTint="F2"/>
        </w:rPr>
        <w:t>Primary contact name &amp; email:</w:t>
      </w:r>
    </w:p>
    <w:tbl>
      <w:tblPr>
        <w:tblStyle w:val="TableGrid"/>
        <w:tblW w:w="0" w:type="auto"/>
        <w:tblInd w:w="9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116"/>
      </w:tblGrid>
      <w:tr w:rsidR="00936BB7" w14:paraId="2C16A4D4" w14:textId="77777777" w:rsidTr="00EB3052">
        <w:tc>
          <w:tcPr>
            <w:tcW w:w="9576" w:type="dxa"/>
            <w:shd w:val="clear" w:color="auto" w:fill="FFFFFF" w:themeFill="background1"/>
          </w:tcPr>
          <w:p w14:paraId="4598C7F2" w14:textId="77777777" w:rsidR="00936BB7" w:rsidRDefault="00936BB7" w:rsidP="00936BB7">
            <w:pPr>
              <w:rPr>
                <w:rFonts w:ascii="Roboto" w:hAnsi="Roboto"/>
                <w:color w:val="0D0D0D" w:themeColor="text1" w:themeTint="F2"/>
              </w:rPr>
            </w:pPr>
          </w:p>
          <w:p w14:paraId="6049363A" w14:textId="609C8BDE" w:rsidR="00936BB7" w:rsidRDefault="00936BB7" w:rsidP="00936BB7">
            <w:pPr>
              <w:rPr>
                <w:rFonts w:ascii="Roboto" w:hAnsi="Roboto"/>
                <w:color w:val="0D0D0D" w:themeColor="text1" w:themeTint="F2"/>
              </w:rPr>
            </w:pPr>
          </w:p>
          <w:p w14:paraId="70AEB1DE" w14:textId="54EBAC3F" w:rsidR="00763576" w:rsidRDefault="00763576" w:rsidP="00936BB7">
            <w:pPr>
              <w:rPr>
                <w:rFonts w:ascii="Roboto" w:hAnsi="Roboto"/>
                <w:color w:val="0D0D0D" w:themeColor="text1" w:themeTint="F2"/>
              </w:rPr>
            </w:pPr>
          </w:p>
          <w:p w14:paraId="703BD795" w14:textId="77777777" w:rsidR="00C206D2" w:rsidRDefault="00C206D2" w:rsidP="00936BB7">
            <w:pPr>
              <w:rPr>
                <w:rFonts w:ascii="Roboto" w:hAnsi="Roboto"/>
                <w:color w:val="0D0D0D" w:themeColor="text1" w:themeTint="F2"/>
              </w:rPr>
            </w:pPr>
          </w:p>
          <w:p w14:paraId="4E72FB11" w14:textId="73B22982" w:rsidR="00936BB7" w:rsidRDefault="00936BB7" w:rsidP="00936BB7">
            <w:pPr>
              <w:rPr>
                <w:rFonts w:ascii="Roboto" w:hAnsi="Roboto"/>
                <w:color w:val="0D0D0D" w:themeColor="text1" w:themeTint="F2"/>
              </w:rPr>
            </w:pPr>
          </w:p>
        </w:tc>
      </w:tr>
    </w:tbl>
    <w:p w14:paraId="14336473" w14:textId="77777777" w:rsidR="00936BB7" w:rsidRPr="00C206D2" w:rsidRDefault="00936BB7" w:rsidP="00936BB7">
      <w:pPr>
        <w:spacing w:after="0"/>
        <w:rPr>
          <w:rFonts w:ascii="Roboto" w:hAnsi="Roboto"/>
          <w:color w:val="0D0D0D" w:themeColor="text1" w:themeTint="F2"/>
          <w:sz w:val="18"/>
          <w:szCs w:val="18"/>
        </w:rPr>
      </w:pPr>
    </w:p>
    <w:p w14:paraId="4F942513" w14:textId="317F85E2" w:rsidR="00936BB7" w:rsidRDefault="00936BB7" w:rsidP="00936BB7">
      <w:pPr>
        <w:spacing w:after="0"/>
        <w:ind w:left="960"/>
        <w:rPr>
          <w:rFonts w:ascii="Roboto" w:hAnsi="Roboto"/>
          <w:b/>
          <w:color w:val="0D0D0D" w:themeColor="text1" w:themeTint="F2"/>
        </w:rPr>
      </w:pPr>
      <w:r w:rsidRPr="002A5130">
        <w:rPr>
          <w:rFonts w:ascii="Roboto" w:hAnsi="Roboto"/>
          <w:color w:val="0D0D0D" w:themeColor="text1" w:themeTint="F2"/>
        </w:rPr>
        <w:t>(</w:t>
      </w:r>
      <w:r>
        <w:rPr>
          <w:rFonts w:ascii="Roboto" w:hAnsi="Roboto"/>
          <w:color w:val="0D0D0D" w:themeColor="text1" w:themeTint="F2"/>
        </w:rPr>
        <w:t>b</w:t>
      </w:r>
      <w:r w:rsidRPr="002A5130">
        <w:rPr>
          <w:rFonts w:ascii="Roboto" w:hAnsi="Roboto"/>
          <w:color w:val="0D0D0D" w:themeColor="text1" w:themeTint="F2"/>
        </w:rPr>
        <w:t xml:space="preserve">) </w:t>
      </w:r>
      <w:r w:rsidR="00F22782">
        <w:rPr>
          <w:rFonts w:ascii="Roboto" w:hAnsi="Roboto"/>
          <w:color w:val="0D0D0D" w:themeColor="text1" w:themeTint="F2"/>
        </w:rPr>
        <w:t xml:space="preserve">“Cc’ </w:t>
      </w:r>
      <w:r w:rsidR="00CD33DB" w:rsidRPr="002A5130">
        <w:rPr>
          <w:rFonts w:ascii="Roboto" w:hAnsi="Roboto"/>
          <w:b/>
          <w:color w:val="0D0D0D" w:themeColor="text1" w:themeTint="F2"/>
        </w:rPr>
        <w:t>Contact name &amp; email: </w:t>
      </w:r>
    </w:p>
    <w:tbl>
      <w:tblPr>
        <w:tblStyle w:val="TableGrid"/>
        <w:tblW w:w="0" w:type="auto"/>
        <w:tblInd w:w="9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116"/>
      </w:tblGrid>
      <w:tr w:rsidR="00936BB7" w14:paraId="641CB9C2" w14:textId="77777777" w:rsidTr="00EB3052">
        <w:tc>
          <w:tcPr>
            <w:tcW w:w="9576" w:type="dxa"/>
            <w:shd w:val="clear" w:color="auto" w:fill="FFFFFF" w:themeFill="background1"/>
          </w:tcPr>
          <w:p w14:paraId="1C2D28AD" w14:textId="78EA72E7" w:rsidR="00936BB7" w:rsidRDefault="00936BB7" w:rsidP="00936BB7">
            <w:pPr>
              <w:rPr>
                <w:rFonts w:ascii="Roboto" w:hAnsi="Roboto"/>
                <w:color w:val="0D0D0D" w:themeColor="text1" w:themeTint="F2"/>
              </w:rPr>
            </w:pPr>
          </w:p>
          <w:p w14:paraId="5546FF6D" w14:textId="77777777" w:rsidR="00763576" w:rsidRDefault="00763576" w:rsidP="00936BB7">
            <w:pPr>
              <w:rPr>
                <w:rFonts w:ascii="Roboto" w:hAnsi="Roboto"/>
                <w:color w:val="0D0D0D" w:themeColor="text1" w:themeTint="F2"/>
              </w:rPr>
            </w:pPr>
          </w:p>
          <w:p w14:paraId="4B7EAE38" w14:textId="42CA6225" w:rsidR="00936BB7" w:rsidRDefault="00936BB7" w:rsidP="00936BB7">
            <w:pPr>
              <w:rPr>
                <w:rFonts w:ascii="Roboto" w:hAnsi="Roboto"/>
                <w:color w:val="0D0D0D" w:themeColor="text1" w:themeTint="F2"/>
              </w:rPr>
            </w:pPr>
          </w:p>
          <w:p w14:paraId="6923F863" w14:textId="77777777" w:rsidR="00C206D2" w:rsidRDefault="00C206D2" w:rsidP="00936BB7">
            <w:pPr>
              <w:rPr>
                <w:rFonts w:ascii="Roboto" w:hAnsi="Roboto"/>
                <w:color w:val="0D0D0D" w:themeColor="text1" w:themeTint="F2"/>
              </w:rPr>
            </w:pPr>
          </w:p>
          <w:p w14:paraId="1A3E53AC" w14:textId="5439E122" w:rsidR="00936BB7" w:rsidRDefault="00936BB7" w:rsidP="00936BB7">
            <w:pPr>
              <w:rPr>
                <w:rFonts w:ascii="Roboto" w:hAnsi="Roboto"/>
                <w:color w:val="0D0D0D" w:themeColor="text1" w:themeTint="F2"/>
              </w:rPr>
            </w:pPr>
          </w:p>
        </w:tc>
      </w:tr>
    </w:tbl>
    <w:p w14:paraId="4CBD2D40" w14:textId="56D5104A" w:rsidR="001B0DDA" w:rsidRPr="00C206D2" w:rsidRDefault="001B0DDA" w:rsidP="00936BB7">
      <w:pPr>
        <w:spacing w:after="0"/>
        <w:ind w:left="960"/>
        <w:rPr>
          <w:rFonts w:ascii="Roboto" w:hAnsi="Roboto"/>
          <w:color w:val="0D0D0D" w:themeColor="text1" w:themeTint="F2"/>
          <w:sz w:val="18"/>
          <w:szCs w:val="18"/>
        </w:rPr>
      </w:pPr>
    </w:p>
    <w:p w14:paraId="4306D9D0" w14:textId="690E5BC4" w:rsidR="001B0DDA" w:rsidRDefault="00CD33DB" w:rsidP="00936BB7">
      <w:pPr>
        <w:spacing w:after="0"/>
        <w:ind w:left="960"/>
        <w:rPr>
          <w:rFonts w:ascii="Roboto" w:hAnsi="Roboto"/>
          <w:color w:val="0D0D0D" w:themeColor="text1" w:themeTint="F2"/>
        </w:rPr>
      </w:pPr>
      <w:r w:rsidRPr="002A5130">
        <w:rPr>
          <w:rFonts w:ascii="Roboto" w:hAnsi="Roboto"/>
          <w:color w:val="0D0D0D" w:themeColor="text1" w:themeTint="F2"/>
        </w:rPr>
        <w:t>(c)</w:t>
      </w:r>
      <w:r w:rsidRPr="002A5130">
        <w:rPr>
          <w:rFonts w:ascii="Roboto" w:hAnsi="Roboto"/>
          <w:b/>
          <w:color w:val="0D0D0D" w:themeColor="text1" w:themeTint="F2"/>
        </w:rPr>
        <w:t xml:space="preserve"> Comms contact name &amp; email: </w:t>
      </w:r>
    </w:p>
    <w:tbl>
      <w:tblPr>
        <w:tblStyle w:val="TableGrid"/>
        <w:tblW w:w="0" w:type="auto"/>
        <w:tblInd w:w="9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116"/>
      </w:tblGrid>
      <w:tr w:rsidR="00936BB7" w14:paraId="741FC05A" w14:textId="77777777" w:rsidTr="00EB3052">
        <w:tc>
          <w:tcPr>
            <w:tcW w:w="9576" w:type="dxa"/>
            <w:shd w:val="clear" w:color="auto" w:fill="FFFFFF" w:themeFill="background1"/>
          </w:tcPr>
          <w:p w14:paraId="3BBC8527" w14:textId="23FCCABA" w:rsidR="00936BB7" w:rsidRDefault="00936BB7" w:rsidP="00936BB7">
            <w:pPr>
              <w:rPr>
                <w:rFonts w:ascii="Roboto" w:hAnsi="Roboto"/>
                <w:color w:val="0D0D0D" w:themeColor="text1" w:themeTint="F2"/>
              </w:rPr>
            </w:pPr>
          </w:p>
          <w:p w14:paraId="33FA1677" w14:textId="77777777" w:rsidR="00C206D2" w:rsidRDefault="00C206D2" w:rsidP="00936BB7">
            <w:pPr>
              <w:rPr>
                <w:rFonts w:ascii="Roboto" w:hAnsi="Roboto"/>
                <w:color w:val="0D0D0D" w:themeColor="text1" w:themeTint="F2"/>
              </w:rPr>
            </w:pPr>
          </w:p>
          <w:p w14:paraId="0F2CB057" w14:textId="0C6871DE" w:rsidR="00936BB7" w:rsidRDefault="00936BB7" w:rsidP="00936BB7">
            <w:pPr>
              <w:rPr>
                <w:rFonts w:ascii="Roboto" w:hAnsi="Roboto"/>
                <w:color w:val="0D0D0D" w:themeColor="text1" w:themeTint="F2"/>
              </w:rPr>
            </w:pPr>
          </w:p>
          <w:p w14:paraId="1DE4F684" w14:textId="77777777" w:rsidR="00F5093F" w:rsidRDefault="00F5093F" w:rsidP="00936BB7">
            <w:pPr>
              <w:rPr>
                <w:rFonts w:ascii="Roboto" w:hAnsi="Roboto"/>
                <w:color w:val="0D0D0D" w:themeColor="text1" w:themeTint="F2"/>
              </w:rPr>
            </w:pPr>
          </w:p>
          <w:p w14:paraId="792DFBBF" w14:textId="1FC1EE03" w:rsidR="00763576" w:rsidRDefault="00763576" w:rsidP="00936BB7">
            <w:pPr>
              <w:rPr>
                <w:rFonts w:ascii="Roboto" w:hAnsi="Roboto"/>
                <w:color w:val="0D0D0D" w:themeColor="text1" w:themeTint="F2"/>
              </w:rPr>
            </w:pPr>
          </w:p>
        </w:tc>
      </w:tr>
    </w:tbl>
    <w:p w14:paraId="083122C8" w14:textId="77777777" w:rsidR="00C206D2" w:rsidRDefault="00C206D2" w:rsidP="00D77CAE">
      <w:pPr>
        <w:spacing w:after="0"/>
        <w:ind w:left="960"/>
        <w:rPr>
          <w:rFonts w:ascii="Roboto" w:hAnsi="Roboto"/>
          <w:color w:val="0D0D0D" w:themeColor="text1" w:themeTint="F2"/>
        </w:rPr>
      </w:pPr>
    </w:p>
    <w:p w14:paraId="124F937C" w14:textId="27692805" w:rsidR="00D77CAE" w:rsidRDefault="00CD33DB" w:rsidP="00D77CAE">
      <w:pPr>
        <w:spacing w:after="0"/>
        <w:ind w:left="960"/>
        <w:rPr>
          <w:rFonts w:ascii="Roboto" w:hAnsi="Roboto"/>
          <w:color w:val="0D0D0D" w:themeColor="text1" w:themeTint="F2"/>
        </w:rPr>
      </w:pPr>
      <w:r w:rsidRPr="002A5130">
        <w:rPr>
          <w:rFonts w:ascii="Roboto" w:hAnsi="Roboto"/>
          <w:color w:val="0D0D0D" w:themeColor="text1" w:themeTint="F2"/>
        </w:rPr>
        <w:t>(d)</w:t>
      </w:r>
      <w:r w:rsidRPr="002A5130">
        <w:rPr>
          <w:rFonts w:ascii="Roboto" w:hAnsi="Roboto"/>
          <w:b/>
          <w:color w:val="0D0D0D" w:themeColor="text1" w:themeTint="F2"/>
        </w:rPr>
        <w:t xml:space="preserve"> </w:t>
      </w:r>
      <w:proofErr w:type="spellStart"/>
      <w:r w:rsidRPr="002A5130">
        <w:rPr>
          <w:rFonts w:ascii="Roboto" w:hAnsi="Roboto"/>
          <w:b/>
          <w:color w:val="0D0D0D" w:themeColor="text1" w:themeTint="F2"/>
        </w:rPr>
        <w:t>Organisation</w:t>
      </w:r>
      <w:proofErr w:type="spellEnd"/>
      <w:r w:rsidRPr="002A5130">
        <w:rPr>
          <w:rFonts w:ascii="Roboto" w:hAnsi="Roboto"/>
          <w:b/>
          <w:color w:val="0D0D0D" w:themeColor="text1" w:themeTint="F2"/>
        </w:rPr>
        <w:t xml:space="preserve"> website:</w:t>
      </w:r>
    </w:p>
    <w:tbl>
      <w:tblPr>
        <w:tblStyle w:val="TableGrid"/>
        <w:tblW w:w="0" w:type="auto"/>
        <w:tblInd w:w="9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116"/>
      </w:tblGrid>
      <w:tr w:rsidR="00D77CAE" w14:paraId="62B0C247" w14:textId="77777777" w:rsidTr="00EB3052">
        <w:tc>
          <w:tcPr>
            <w:tcW w:w="10302" w:type="dxa"/>
            <w:shd w:val="clear" w:color="auto" w:fill="FFFFFF" w:themeFill="background1"/>
          </w:tcPr>
          <w:p w14:paraId="295AA93C" w14:textId="77777777" w:rsidR="00D77CAE" w:rsidRDefault="00D77CAE" w:rsidP="00D77CAE">
            <w:pPr>
              <w:rPr>
                <w:rFonts w:ascii="Roboto" w:hAnsi="Roboto"/>
                <w:color w:val="0D0D0D" w:themeColor="text1" w:themeTint="F2"/>
              </w:rPr>
            </w:pPr>
          </w:p>
          <w:p w14:paraId="2C17C03A" w14:textId="77777777" w:rsidR="00D77CAE" w:rsidRDefault="00D77CAE" w:rsidP="00D77CAE">
            <w:pPr>
              <w:rPr>
                <w:rFonts w:ascii="Roboto" w:hAnsi="Roboto"/>
                <w:color w:val="0D0D0D" w:themeColor="text1" w:themeTint="F2"/>
              </w:rPr>
            </w:pPr>
          </w:p>
          <w:p w14:paraId="5161227B" w14:textId="1C3CA55B" w:rsidR="00763576" w:rsidRDefault="00763576" w:rsidP="00D77CAE">
            <w:pPr>
              <w:rPr>
                <w:rFonts w:ascii="Roboto" w:hAnsi="Roboto"/>
                <w:color w:val="0D0D0D" w:themeColor="text1" w:themeTint="F2"/>
              </w:rPr>
            </w:pPr>
          </w:p>
          <w:p w14:paraId="5DA04A88" w14:textId="77777777" w:rsidR="00C206D2" w:rsidRDefault="00C206D2" w:rsidP="00D77CAE">
            <w:pPr>
              <w:rPr>
                <w:rFonts w:ascii="Roboto" w:hAnsi="Roboto"/>
                <w:color w:val="0D0D0D" w:themeColor="text1" w:themeTint="F2"/>
              </w:rPr>
            </w:pPr>
          </w:p>
          <w:p w14:paraId="02752247" w14:textId="26363FE6" w:rsidR="00D77CAE" w:rsidRDefault="00D77CAE" w:rsidP="00D77CAE">
            <w:pPr>
              <w:rPr>
                <w:rFonts w:ascii="Roboto" w:hAnsi="Roboto"/>
                <w:color w:val="0D0D0D" w:themeColor="text1" w:themeTint="F2"/>
              </w:rPr>
            </w:pPr>
          </w:p>
        </w:tc>
      </w:tr>
    </w:tbl>
    <w:p w14:paraId="6FBFD37B" w14:textId="7834AF59" w:rsidR="001B0DDA" w:rsidRPr="00C206D2" w:rsidRDefault="001B0DDA">
      <w:pPr>
        <w:spacing w:after="0"/>
        <w:ind w:left="120"/>
        <w:rPr>
          <w:rFonts w:ascii="Roboto" w:hAnsi="Roboto"/>
          <w:color w:val="0D0D0D" w:themeColor="text1" w:themeTint="F2"/>
          <w:sz w:val="18"/>
          <w:szCs w:val="18"/>
        </w:rPr>
      </w:pPr>
    </w:p>
    <w:p w14:paraId="2D2106C0" w14:textId="1837CECA" w:rsidR="001B0DDA" w:rsidRDefault="00CD33DB" w:rsidP="00D77CAE">
      <w:pPr>
        <w:spacing w:after="0"/>
        <w:ind w:left="960"/>
        <w:rPr>
          <w:rFonts w:ascii="Roboto" w:hAnsi="Roboto"/>
          <w:b/>
          <w:color w:val="0D0D0D" w:themeColor="text1" w:themeTint="F2"/>
        </w:rPr>
      </w:pPr>
      <w:r w:rsidRPr="002A5130">
        <w:rPr>
          <w:rFonts w:ascii="Roboto" w:hAnsi="Roboto"/>
          <w:color w:val="0D0D0D" w:themeColor="text1" w:themeTint="F2"/>
        </w:rPr>
        <w:t>(e)</w:t>
      </w:r>
      <w:r w:rsidRPr="002A5130">
        <w:rPr>
          <w:rFonts w:ascii="Roboto" w:hAnsi="Roboto"/>
          <w:b/>
          <w:color w:val="0D0D0D" w:themeColor="text1" w:themeTint="F2"/>
        </w:rPr>
        <w:t xml:space="preserve"> Number of members in your </w:t>
      </w:r>
      <w:proofErr w:type="spellStart"/>
      <w:r w:rsidRPr="002A5130">
        <w:rPr>
          <w:rFonts w:ascii="Roboto" w:hAnsi="Roboto"/>
          <w:b/>
          <w:color w:val="0D0D0D" w:themeColor="text1" w:themeTint="F2"/>
        </w:rPr>
        <w:t>organisation</w:t>
      </w:r>
      <w:proofErr w:type="spellEnd"/>
      <w:r w:rsidRPr="002A5130">
        <w:rPr>
          <w:rFonts w:ascii="Roboto" w:hAnsi="Roboto"/>
          <w:b/>
          <w:color w:val="0D0D0D" w:themeColor="text1" w:themeTint="F2"/>
        </w:rPr>
        <w:t>:</w:t>
      </w:r>
    </w:p>
    <w:tbl>
      <w:tblPr>
        <w:tblStyle w:val="TableGrid"/>
        <w:tblW w:w="0" w:type="auto"/>
        <w:tblInd w:w="9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116"/>
      </w:tblGrid>
      <w:tr w:rsidR="00D77CAE" w14:paraId="566F6013" w14:textId="77777777" w:rsidTr="00EB3052">
        <w:tc>
          <w:tcPr>
            <w:tcW w:w="10302" w:type="dxa"/>
            <w:shd w:val="clear" w:color="auto" w:fill="FFFFFF" w:themeFill="background1"/>
          </w:tcPr>
          <w:p w14:paraId="7CD4A698" w14:textId="77777777" w:rsidR="00D77CAE" w:rsidRDefault="00D77CAE" w:rsidP="00D77CAE">
            <w:pPr>
              <w:rPr>
                <w:rFonts w:ascii="Roboto" w:hAnsi="Roboto"/>
                <w:color w:val="0D0D0D" w:themeColor="text1" w:themeTint="F2"/>
              </w:rPr>
            </w:pPr>
          </w:p>
          <w:p w14:paraId="13BC9E28" w14:textId="77777777" w:rsidR="00763576" w:rsidRDefault="00763576" w:rsidP="00D77CAE">
            <w:pPr>
              <w:rPr>
                <w:rFonts w:ascii="Roboto" w:hAnsi="Roboto"/>
                <w:color w:val="0D0D0D" w:themeColor="text1" w:themeTint="F2"/>
              </w:rPr>
            </w:pPr>
          </w:p>
          <w:p w14:paraId="2C43A77D" w14:textId="69581F44" w:rsidR="00D77CAE" w:rsidRDefault="00D77CAE" w:rsidP="00D77CAE">
            <w:pPr>
              <w:rPr>
                <w:rFonts w:ascii="Roboto" w:hAnsi="Roboto"/>
                <w:color w:val="0D0D0D" w:themeColor="text1" w:themeTint="F2"/>
              </w:rPr>
            </w:pPr>
          </w:p>
          <w:p w14:paraId="74B46810" w14:textId="77777777" w:rsidR="00C206D2" w:rsidRDefault="00C206D2" w:rsidP="00D77CAE">
            <w:pPr>
              <w:rPr>
                <w:rFonts w:ascii="Roboto" w:hAnsi="Roboto"/>
                <w:color w:val="0D0D0D" w:themeColor="text1" w:themeTint="F2"/>
              </w:rPr>
            </w:pPr>
          </w:p>
          <w:p w14:paraId="439F6EED" w14:textId="71ED00C6" w:rsidR="00D77CAE" w:rsidRDefault="00D77CAE" w:rsidP="00D77CAE">
            <w:pPr>
              <w:rPr>
                <w:rFonts w:ascii="Roboto" w:hAnsi="Roboto"/>
                <w:color w:val="0D0D0D" w:themeColor="text1" w:themeTint="F2"/>
              </w:rPr>
            </w:pPr>
          </w:p>
        </w:tc>
      </w:tr>
    </w:tbl>
    <w:p w14:paraId="71C7A50F" w14:textId="2A31506A" w:rsidR="001B0DDA" w:rsidRPr="00C206D2" w:rsidRDefault="001B0DDA" w:rsidP="00D77CAE">
      <w:pPr>
        <w:spacing w:after="0"/>
        <w:rPr>
          <w:rFonts w:ascii="Roboto" w:hAnsi="Roboto"/>
          <w:color w:val="0D0D0D" w:themeColor="text1" w:themeTint="F2"/>
          <w:sz w:val="18"/>
          <w:szCs w:val="18"/>
        </w:rPr>
      </w:pPr>
    </w:p>
    <w:p w14:paraId="131421F8" w14:textId="00D1602C" w:rsidR="001B0DDA" w:rsidRDefault="00CD33DB" w:rsidP="00D77CAE">
      <w:pPr>
        <w:spacing w:after="0"/>
        <w:ind w:left="960"/>
        <w:rPr>
          <w:rFonts w:ascii="Roboto" w:hAnsi="Roboto"/>
          <w:b/>
          <w:color w:val="0D0D0D" w:themeColor="text1" w:themeTint="F2"/>
        </w:rPr>
      </w:pPr>
      <w:r w:rsidRPr="002A5130">
        <w:rPr>
          <w:rFonts w:ascii="Roboto" w:hAnsi="Roboto"/>
          <w:color w:val="0D0D0D" w:themeColor="text1" w:themeTint="F2"/>
        </w:rPr>
        <w:t xml:space="preserve">(f) </w:t>
      </w:r>
      <w:r w:rsidRPr="002A5130">
        <w:rPr>
          <w:rFonts w:ascii="Roboto" w:hAnsi="Roboto"/>
          <w:b/>
          <w:color w:val="0D0D0D" w:themeColor="text1" w:themeTint="F2"/>
        </w:rPr>
        <w:t xml:space="preserve">Your </w:t>
      </w:r>
      <w:proofErr w:type="spellStart"/>
      <w:r w:rsidRPr="002A5130">
        <w:rPr>
          <w:rFonts w:ascii="Roboto" w:hAnsi="Roboto"/>
          <w:b/>
          <w:color w:val="0D0D0D" w:themeColor="text1" w:themeTint="F2"/>
        </w:rPr>
        <w:t>organisation’s</w:t>
      </w:r>
      <w:proofErr w:type="spellEnd"/>
      <w:r w:rsidRPr="002A5130">
        <w:rPr>
          <w:rFonts w:ascii="Roboto" w:hAnsi="Roboto"/>
          <w:b/>
          <w:color w:val="0D0D0D" w:themeColor="text1" w:themeTint="F2"/>
        </w:rPr>
        <w:t xml:space="preserve"> social media links:</w:t>
      </w:r>
      <w:r w:rsidR="00080D54">
        <w:rPr>
          <w:rFonts w:ascii="Roboto" w:hAnsi="Roboto"/>
          <w:b/>
          <w:color w:val="0D0D0D" w:themeColor="text1" w:themeTint="F2"/>
        </w:rPr>
        <w:t xml:space="preserve"> </w:t>
      </w:r>
    </w:p>
    <w:tbl>
      <w:tblPr>
        <w:tblStyle w:val="TableGrid"/>
        <w:tblW w:w="0" w:type="auto"/>
        <w:tblInd w:w="9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116"/>
      </w:tblGrid>
      <w:tr w:rsidR="00D77CAE" w14:paraId="55336742" w14:textId="77777777" w:rsidTr="00EB3052">
        <w:tc>
          <w:tcPr>
            <w:tcW w:w="9342" w:type="dxa"/>
            <w:shd w:val="clear" w:color="auto" w:fill="FFFFFF" w:themeFill="background1"/>
          </w:tcPr>
          <w:p w14:paraId="4343C309" w14:textId="1D006B87" w:rsidR="00D77CAE" w:rsidRPr="00602D86" w:rsidRDefault="00D77CAE" w:rsidP="00D77CAE">
            <w:pPr>
              <w:rPr>
                <w:rFonts w:ascii="Roboto" w:hAnsi="Roboto"/>
                <w:bCs/>
                <w:color w:val="0D0D0D" w:themeColor="text1" w:themeTint="F2"/>
                <w:sz w:val="20"/>
                <w:szCs w:val="20"/>
              </w:rPr>
            </w:pPr>
            <w:r w:rsidRPr="00D77CAE">
              <w:rPr>
                <w:rFonts w:ascii="Roboto" w:hAnsi="Roboto"/>
                <w:b/>
                <w:color w:val="0D0D0D" w:themeColor="text1" w:themeTint="F2"/>
                <w:sz w:val="10"/>
                <w:szCs w:val="10"/>
              </w:rPr>
              <w:br/>
            </w:r>
            <w:r w:rsidRPr="00C206D2">
              <w:rPr>
                <w:rFonts w:ascii="Roboto" w:hAnsi="Roboto"/>
                <w:b/>
                <w:color w:val="0D0D0D" w:themeColor="text1" w:themeTint="F2"/>
                <w:sz w:val="20"/>
                <w:szCs w:val="20"/>
              </w:rPr>
              <w:t>Facebook:</w:t>
            </w:r>
          </w:p>
          <w:p w14:paraId="199E1A4C" w14:textId="3E77935D" w:rsidR="00D77CAE" w:rsidRPr="00602D86" w:rsidRDefault="00D77CAE" w:rsidP="00D77CAE">
            <w:pPr>
              <w:rPr>
                <w:rFonts w:ascii="Roboto" w:hAnsi="Roboto"/>
                <w:bCs/>
                <w:color w:val="0D0D0D" w:themeColor="text1" w:themeTint="F2"/>
                <w:sz w:val="20"/>
                <w:szCs w:val="20"/>
              </w:rPr>
            </w:pPr>
            <w:r w:rsidRPr="00C206D2">
              <w:rPr>
                <w:rFonts w:ascii="Roboto" w:hAnsi="Roboto"/>
                <w:b/>
                <w:color w:val="0D0D0D" w:themeColor="text1" w:themeTint="F2"/>
                <w:sz w:val="20"/>
                <w:szCs w:val="20"/>
              </w:rPr>
              <w:t>Instagram:</w:t>
            </w:r>
          </w:p>
          <w:p w14:paraId="616389E8" w14:textId="0C5D3B0B" w:rsidR="00D77CAE" w:rsidRPr="00602D86" w:rsidRDefault="00D77CAE" w:rsidP="00D77CAE">
            <w:pPr>
              <w:rPr>
                <w:rFonts w:ascii="Roboto" w:hAnsi="Roboto"/>
                <w:bCs/>
                <w:color w:val="0D0D0D" w:themeColor="text1" w:themeTint="F2"/>
                <w:sz w:val="20"/>
                <w:szCs w:val="20"/>
              </w:rPr>
            </w:pPr>
            <w:r w:rsidRPr="00C206D2">
              <w:rPr>
                <w:rFonts w:ascii="Roboto" w:hAnsi="Roboto"/>
                <w:b/>
                <w:color w:val="0D0D0D" w:themeColor="text1" w:themeTint="F2"/>
                <w:sz w:val="20"/>
                <w:szCs w:val="20"/>
              </w:rPr>
              <w:t>Twitter:</w:t>
            </w:r>
          </w:p>
          <w:p w14:paraId="42AE813E" w14:textId="54233421" w:rsidR="00D77CAE" w:rsidRPr="00602D86" w:rsidRDefault="00D77CAE" w:rsidP="00D77CAE">
            <w:pPr>
              <w:rPr>
                <w:rFonts w:ascii="Roboto" w:hAnsi="Roboto"/>
                <w:bCs/>
                <w:color w:val="0D0D0D" w:themeColor="text1" w:themeTint="F2"/>
                <w:sz w:val="20"/>
                <w:szCs w:val="20"/>
              </w:rPr>
            </w:pPr>
            <w:r w:rsidRPr="00C206D2">
              <w:rPr>
                <w:rFonts w:ascii="Roboto" w:hAnsi="Roboto"/>
                <w:b/>
                <w:color w:val="0D0D0D" w:themeColor="text1" w:themeTint="F2"/>
                <w:sz w:val="20"/>
                <w:szCs w:val="20"/>
              </w:rPr>
              <w:t>TikTok:</w:t>
            </w:r>
          </w:p>
          <w:p w14:paraId="2FD31D57" w14:textId="56EBCBAA" w:rsidR="00D77CAE" w:rsidRPr="00602D86" w:rsidRDefault="00D77CAE" w:rsidP="00D77CAE">
            <w:pPr>
              <w:rPr>
                <w:rFonts w:ascii="Roboto" w:hAnsi="Roboto"/>
                <w:bCs/>
                <w:color w:val="0D0D0D" w:themeColor="text1" w:themeTint="F2"/>
                <w:sz w:val="20"/>
                <w:szCs w:val="20"/>
              </w:rPr>
            </w:pPr>
            <w:r w:rsidRPr="00C206D2">
              <w:rPr>
                <w:rFonts w:ascii="Roboto" w:hAnsi="Roboto"/>
                <w:b/>
                <w:color w:val="0D0D0D" w:themeColor="text1" w:themeTint="F2"/>
                <w:sz w:val="20"/>
                <w:szCs w:val="20"/>
              </w:rPr>
              <w:t>LinkedIn:</w:t>
            </w:r>
          </w:p>
          <w:p w14:paraId="1BEC5988" w14:textId="3B9DCD20" w:rsidR="00D77CAE" w:rsidRPr="00D77CAE" w:rsidRDefault="00D77CAE" w:rsidP="00D77CAE">
            <w:pPr>
              <w:rPr>
                <w:rFonts w:ascii="Roboto" w:hAnsi="Roboto"/>
                <w:color w:val="0D0D0D" w:themeColor="text1" w:themeTint="F2"/>
                <w:sz w:val="10"/>
                <w:szCs w:val="10"/>
              </w:rPr>
            </w:pPr>
          </w:p>
        </w:tc>
      </w:tr>
    </w:tbl>
    <w:p w14:paraId="3A5E7D3A" w14:textId="4F3E5891" w:rsidR="00C206D2" w:rsidRDefault="00C206D2" w:rsidP="00C206D2">
      <w:pPr>
        <w:spacing w:after="0"/>
        <w:rPr>
          <w:rFonts w:ascii="Roboto" w:hAnsi="Roboto"/>
          <w:color w:val="0D0D0D" w:themeColor="text1" w:themeTint="F2"/>
        </w:rPr>
      </w:pPr>
    </w:p>
    <w:p w14:paraId="3A7F9600" w14:textId="54594C4F" w:rsidR="00763576" w:rsidRPr="00763576" w:rsidRDefault="00263AF9" w:rsidP="00763576">
      <w:pPr>
        <w:pStyle w:val="Heading2"/>
        <w:spacing w:after="0"/>
        <w:ind w:left="120"/>
        <w:rPr>
          <w:rFonts w:ascii="Roboto" w:hAnsi="Roboto"/>
          <w:color w:val="0D0D0D" w:themeColor="text1" w:themeTint="F2"/>
        </w:rPr>
      </w:pPr>
      <w:r>
        <w:rPr>
          <w:rFonts w:ascii="Roboto" w:hAnsi="Roboto"/>
          <w:color w:val="0D0D0D" w:themeColor="text1" w:themeTint="F2"/>
        </w:rPr>
        <w:t>3</w:t>
      </w:r>
      <w:r w:rsidR="00CD33DB" w:rsidRPr="002A5130">
        <w:rPr>
          <w:rFonts w:ascii="Roboto" w:hAnsi="Roboto"/>
          <w:color w:val="0D0D0D" w:themeColor="text1" w:themeTint="F2"/>
        </w:rPr>
        <w:t xml:space="preserve">. </w:t>
      </w:r>
      <w:r w:rsidR="0060504B">
        <w:rPr>
          <w:rFonts w:ascii="Roboto" w:hAnsi="Roboto"/>
          <w:color w:val="0D0D0D" w:themeColor="text1" w:themeTint="F2"/>
        </w:rPr>
        <w:t>Any</w:t>
      </w:r>
      <w:r w:rsidR="00CD33DB" w:rsidRPr="002A5130">
        <w:rPr>
          <w:rFonts w:ascii="Roboto" w:hAnsi="Roboto"/>
          <w:color w:val="0D0D0D" w:themeColor="text1" w:themeTint="F2"/>
        </w:rPr>
        <w:t xml:space="preserve"> other information about your </w:t>
      </w:r>
      <w:proofErr w:type="spellStart"/>
      <w:r w:rsidR="00CD33DB" w:rsidRPr="002A5130">
        <w:rPr>
          <w:rFonts w:ascii="Roboto" w:hAnsi="Roboto"/>
          <w:color w:val="0D0D0D" w:themeColor="text1" w:themeTint="F2"/>
        </w:rPr>
        <w:t>organisation</w:t>
      </w:r>
      <w:proofErr w:type="spellEnd"/>
      <w:r w:rsidR="00CD33DB" w:rsidRPr="002A5130">
        <w:rPr>
          <w:rFonts w:ascii="Roboto" w:hAnsi="Roboto"/>
          <w:color w:val="0D0D0D" w:themeColor="text1" w:themeTint="F2"/>
        </w:rPr>
        <w:t xml:space="preserve"> that you would like to share</w:t>
      </w:r>
      <w:r w:rsidR="0060504B">
        <w:rPr>
          <w:rFonts w:ascii="Roboto" w:hAnsi="Roboto"/>
          <w:color w:val="0D0D0D" w:themeColor="text1" w:themeTint="F2"/>
        </w:rPr>
        <w:t>:</w:t>
      </w:r>
      <w:r w:rsidR="00CD33DB" w:rsidRPr="002A5130">
        <w:rPr>
          <w:rFonts w:ascii="Roboto" w:hAnsi="Roboto"/>
          <w:color w:val="0D0D0D" w:themeColor="text1" w:themeTint="F2"/>
        </w:rPr>
        <w:t> </w:t>
      </w:r>
    </w:p>
    <w:tbl>
      <w:tblPr>
        <w:tblStyle w:val="TableGrid"/>
        <w:tblW w:w="0" w:type="auto"/>
        <w:tblInd w:w="993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083"/>
      </w:tblGrid>
      <w:tr w:rsidR="00763576" w14:paraId="5494EEAB" w14:textId="77777777" w:rsidTr="00EB3052">
        <w:tc>
          <w:tcPr>
            <w:tcW w:w="10302" w:type="dxa"/>
            <w:shd w:val="clear" w:color="auto" w:fill="FFFFFF" w:themeFill="background1"/>
          </w:tcPr>
          <w:p w14:paraId="1CA9C356" w14:textId="77777777" w:rsidR="00763576" w:rsidRDefault="00763576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1FAF0CA1" w14:textId="170FC216" w:rsidR="00763576" w:rsidRDefault="00763576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52958E26" w14:textId="0DE63DD7" w:rsidR="0061648E" w:rsidRDefault="0061648E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54DF109C" w14:textId="0C8D10A9" w:rsidR="00F5093F" w:rsidRDefault="00F5093F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1AC4CAA9" w14:textId="0A9F6FC4" w:rsidR="00F5093F" w:rsidRDefault="00F5093F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218F78CA" w14:textId="181994E8" w:rsidR="00F5093F" w:rsidRDefault="00F5093F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2872529D" w14:textId="44D80BB4" w:rsidR="00F5093F" w:rsidRDefault="00F5093F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2F45DAD9" w14:textId="25E9843C" w:rsidR="00F5093F" w:rsidRDefault="00F5093F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0A82BDA1" w14:textId="77777777" w:rsidR="00F5093F" w:rsidRDefault="00F5093F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2CC31F4F" w14:textId="0049863A" w:rsidR="0060504B" w:rsidRDefault="0060504B" w:rsidP="00763576">
            <w:pPr>
              <w:rPr>
                <w:rFonts w:ascii="Roboto" w:hAnsi="Roboto"/>
                <w:color w:val="0D0D0D" w:themeColor="text1" w:themeTint="F2"/>
              </w:rPr>
            </w:pPr>
          </w:p>
        </w:tc>
      </w:tr>
    </w:tbl>
    <w:p w14:paraId="6D31B96D" w14:textId="2ACA8763" w:rsidR="0061648E" w:rsidRDefault="0061648E" w:rsidP="0061648E">
      <w:pPr>
        <w:spacing w:after="0"/>
        <w:rPr>
          <w:rFonts w:ascii="Roboto" w:hAnsi="Roboto"/>
          <w:b/>
          <w:bCs/>
          <w:i/>
          <w:iCs/>
          <w:color w:val="0D0D0D" w:themeColor="text1" w:themeTint="F2"/>
          <w:sz w:val="52"/>
          <w:szCs w:val="52"/>
        </w:rPr>
      </w:pPr>
    </w:p>
    <w:p w14:paraId="36B89E12" w14:textId="0B0B63B9" w:rsidR="00263AF9" w:rsidRDefault="00263AF9" w:rsidP="0061648E">
      <w:pPr>
        <w:spacing w:after="0"/>
        <w:rPr>
          <w:rFonts w:ascii="Roboto" w:hAnsi="Roboto"/>
          <w:b/>
          <w:bCs/>
          <w:i/>
          <w:iCs/>
          <w:color w:val="0D0D0D" w:themeColor="text1" w:themeTint="F2"/>
          <w:sz w:val="52"/>
          <w:szCs w:val="52"/>
        </w:rPr>
      </w:pPr>
    </w:p>
    <w:p w14:paraId="4EFD669B" w14:textId="77777777" w:rsidR="005B61A0" w:rsidRPr="005B61A0" w:rsidRDefault="005B61A0" w:rsidP="0061648E">
      <w:pPr>
        <w:spacing w:after="0"/>
        <w:rPr>
          <w:rFonts w:ascii="Roboto" w:hAnsi="Roboto"/>
          <w:b/>
          <w:bCs/>
          <w:i/>
          <w:iCs/>
          <w:color w:val="0D0D0D" w:themeColor="text1" w:themeTint="F2"/>
          <w:sz w:val="20"/>
          <w:szCs w:val="20"/>
        </w:rPr>
      </w:pPr>
    </w:p>
    <w:p w14:paraId="716085EB" w14:textId="6660E27D" w:rsidR="0060504B" w:rsidRPr="0061648E" w:rsidRDefault="00AA7744" w:rsidP="0061648E">
      <w:pPr>
        <w:spacing w:after="0"/>
        <w:jc w:val="center"/>
        <w:rPr>
          <w:rFonts w:ascii="Roboto" w:hAnsi="Roboto"/>
          <w:i/>
          <w:iCs/>
          <w:color w:val="00729A"/>
          <w:sz w:val="26"/>
          <w:szCs w:val="26"/>
        </w:rPr>
      </w:pPr>
      <w:r w:rsidRPr="0061648E">
        <w:rPr>
          <w:rFonts w:ascii="Roboto" w:hAnsi="Roboto" w:cstheme="minorHAnsi"/>
          <w:b/>
          <w:bCs/>
          <w:noProof/>
          <w:color w:val="FFFFFF" w:themeColor="background1"/>
          <w:sz w:val="26"/>
          <w:szCs w:val="26"/>
        </w:rPr>
        <w:drawing>
          <wp:anchor distT="0" distB="0" distL="114300" distR="114300" simplePos="0" relativeHeight="251668992" behindDoc="1" locked="0" layoutInCell="1" allowOverlap="1" wp14:anchorId="54131CDE" wp14:editId="59412C63">
            <wp:simplePos x="0" y="0"/>
            <wp:positionH relativeFrom="page">
              <wp:posOffset>-11430</wp:posOffset>
            </wp:positionH>
            <wp:positionV relativeFrom="paragraph">
              <wp:posOffset>580835</wp:posOffset>
            </wp:positionV>
            <wp:extent cx="7796530" cy="448034"/>
            <wp:effectExtent l="0" t="0" r="0" b="9525"/>
            <wp:wrapNone/>
            <wp:docPr id="5" name="Picture 5" descr="A picture containing sky, water, outdoor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ky, water, outdoor, nature&#10;&#10;Description automatically generated"/>
                    <pic:cNvPicPr/>
                  </pic:nvPicPr>
                  <pic:blipFill rotWithShape="1">
                    <a:blip r:embed="rId7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24" b="50533"/>
                    <a:stretch/>
                  </pic:blipFill>
                  <pic:spPr bwMode="auto">
                    <a:xfrm>
                      <a:off x="0" y="0"/>
                      <a:ext cx="7796530" cy="448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48E" w:rsidRPr="0061648E">
        <w:rPr>
          <w:rFonts w:ascii="Roboto" w:hAnsi="Roboto"/>
          <w:b/>
          <w:bCs/>
          <w:color w:val="0D0D0D" w:themeColor="text1" w:themeTint="F2"/>
          <w:sz w:val="26"/>
          <w:szCs w:val="26"/>
        </w:rPr>
        <w:t>-</w:t>
      </w:r>
      <w:r w:rsidR="0061648E">
        <w:rPr>
          <w:rFonts w:ascii="Roboto" w:hAnsi="Roboto"/>
          <w:b/>
          <w:bCs/>
          <w:i/>
          <w:iCs/>
          <w:color w:val="0D0D0D" w:themeColor="text1" w:themeTint="F2"/>
          <w:sz w:val="26"/>
          <w:szCs w:val="26"/>
        </w:rPr>
        <w:t xml:space="preserve"> </w:t>
      </w:r>
      <w:r w:rsidR="008144AA" w:rsidRPr="0061648E">
        <w:rPr>
          <w:rFonts w:ascii="Roboto" w:hAnsi="Roboto"/>
          <w:b/>
          <w:bCs/>
          <w:i/>
          <w:iCs/>
          <w:color w:val="0D0D0D" w:themeColor="text1" w:themeTint="F2"/>
          <w:sz w:val="26"/>
          <w:szCs w:val="26"/>
        </w:rPr>
        <w:t>Completed applications to be emailed to</w:t>
      </w:r>
      <w:r w:rsidR="0060504B" w:rsidRPr="0061648E">
        <w:rPr>
          <w:rFonts w:ascii="Roboto" w:hAnsi="Roboto"/>
          <w:b/>
          <w:bCs/>
          <w:i/>
          <w:iCs/>
          <w:color w:val="0D0D0D" w:themeColor="text1" w:themeTint="F2"/>
          <w:sz w:val="26"/>
          <w:szCs w:val="26"/>
        </w:rPr>
        <w:t xml:space="preserve"> </w:t>
      </w:r>
      <w:hyperlink r:id="rId12" w:history="1">
        <w:r w:rsidR="00263AF9" w:rsidRPr="00802DCC">
          <w:rPr>
            <w:rStyle w:val="Hyperlink"/>
            <w:rFonts w:ascii="Roboto" w:hAnsi="Roboto"/>
            <w:i/>
            <w:iCs/>
            <w:color w:val="1B849D"/>
            <w:sz w:val="26"/>
            <w:szCs w:val="26"/>
          </w:rPr>
          <w:t>facilitator@restorationdecadealliance.org</w:t>
        </w:r>
      </w:hyperlink>
      <w:r w:rsidR="0061648E">
        <w:rPr>
          <w:rFonts w:ascii="Roboto" w:hAnsi="Roboto"/>
          <w:i/>
          <w:iCs/>
          <w:color w:val="00729A"/>
          <w:sz w:val="26"/>
          <w:szCs w:val="26"/>
        </w:rPr>
        <w:t xml:space="preserve"> </w:t>
      </w:r>
      <w:r w:rsidR="0061648E" w:rsidRPr="0061648E">
        <w:rPr>
          <w:rFonts w:ascii="Roboto" w:hAnsi="Roboto"/>
          <w:b/>
          <w:bCs/>
          <w:sz w:val="26"/>
          <w:szCs w:val="26"/>
        </w:rPr>
        <w:t>-</w:t>
      </w:r>
    </w:p>
    <w:sectPr w:rsidR="0060504B" w:rsidRPr="0061648E" w:rsidSect="0060504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 w:code="1"/>
      <w:pgMar w:top="1134" w:right="1077" w:bottom="1134" w:left="1077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E26E2" w14:textId="77777777" w:rsidR="009D1333" w:rsidRDefault="009D1333" w:rsidP="00C206D2">
      <w:pPr>
        <w:spacing w:after="0" w:line="240" w:lineRule="auto"/>
      </w:pPr>
      <w:r>
        <w:separator/>
      </w:r>
    </w:p>
  </w:endnote>
  <w:endnote w:type="continuationSeparator" w:id="0">
    <w:p w14:paraId="30FD86B1" w14:textId="77777777" w:rsidR="009D1333" w:rsidRDefault="009D1333" w:rsidP="00C206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1850C" w14:textId="77777777" w:rsidR="00EB3052" w:rsidRDefault="00EB30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3D356" w14:textId="23DD615C" w:rsidR="00C206D2" w:rsidRDefault="00C206D2" w:rsidP="0060504B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7DD1C" w14:textId="77777777" w:rsidR="00EB3052" w:rsidRDefault="00EB30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A9FE7" w14:textId="77777777" w:rsidR="009D1333" w:rsidRDefault="009D1333" w:rsidP="00C206D2">
      <w:pPr>
        <w:spacing w:after="0" w:line="240" w:lineRule="auto"/>
      </w:pPr>
      <w:r>
        <w:separator/>
      </w:r>
    </w:p>
  </w:footnote>
  <w:footnote w:type="continuationSeparator" w:id="0">
    <w:p w14:paraId="454CA871" w14:textId="77777777" w:rsidR="009D1333" w:rsidRDefault="009D1333" w:rsidP="00C206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04D19" w14:textId="3D11B7AA" w:rsidR="00EB3052" w:rsidRDefault="009D1333">
    <w:pPr>
      <w:pStyle w:val="Header"/>
    </w:pPr>
    <w:r>
      <w:rPr>
        <w:noProof/>
      </w:rPr>
      <w:pict w14:anchorId="6BBFCF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818688" o:spid="_x0000_s1026" type="#_x0000_t75" style="position:absolute;margin-left:0;margin-top:0;width:509.2pt;height:505.45pt;z-index:-251657216;mso-position-horizontal:center;mso-position-horizontal-relative:margin;mso-position-vertical:center;mso-position-vertical-relative:margin" o:allowincell="f">
          <v:imagedata r:id="rId1" o:title="RDA_logo_transparen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EA269" w14:textId="388AF393" w:rsidR="00EB3052" w:rsidRDefault="009D1333">
    <w:pPr>
      <w:pStyle w:val="Header"/>
    </w:pPr>
    <w:r>
      <w:rPr>
        <w:noProof/>
      </w:rPr>
      <w:pict w14:anchorId="45AF18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818689" o:spid="_x0000_s1027" type="#_x0000_t75" style="position:absolute;margin-left:0;margin-top:0;width:509.2pt;height:505.45pt;z-index:-251656192;mso-position-horizontal:center;mso-position-horizontal-relative:margin;mso-position-vertical:center;mso-position-vertical-relative:margin" o:allowincell="f">
          <v:imagedata r:id="rId1" o:title="RDA_logo_transparen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84B01" w14:textId="6C0A5622" w:rsidR="00EB3052" w:rsidRDefault="009D1333">
    <w:pPr>
      <w:pStyle w:val="Header"/>
    </w:pPr>
    <w:r>
      <w:rPr>
        <w:noProof/>
      </w:rPr>
      <w:pict w14:anchorId="639743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818687" o:spid="_x0000_s1025" type="#_x0000_t75" style="position:absolute;margin-left:0;margin-top:0;width:509.2pt;height:505.45pt;z-index:-251658240;mso-position-horizontal:center;mso-position-horizontal-relative:margin;mso-position-vertical:center;mso-position-vertical-relative:margin" o:allowincell="f">
          <v:imagedata r:id="rId1" o:title="RDA_logo_transparen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96831"/>
    <w:multiLevelType w:val="multilevel"/>
    <w:tmpl w:val="FC2481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7324461"/>
    <w:multiLevelType w:val="multilevel"/>
    <w:tmpl w:val="11F438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D312F86"/>
    <w:multiLevelType w:val="hybridMultilevel"/>
    <w:tmpl w:val="E278B1D0"/>
    <w:lvl w:ilvl="0" w:tplc="EDF0B3A2">
      <w:start w:val="1"/>
      <w:numFmt w:val="decimal"/>
      <w:lvlText w:val="%1."/>
      <w:lvlJc w:val="left"/>
      <w:pPr>
        <w:ind w:left="4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num w:numId="1" w16cid:durableId="1445885108">
    <w:abstractNumId w:val="0"/>
  </w:num>
  <w:num w:numId="2" w16cid:durableId="279731049">
    <w:abstractNumId w:val="1"/>
  </w:num>
  <w:num w:numId="3" w16cid:durableId="362555994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Lc0NDc1MTGxsDQ2MjVT0lEKTi0uzszPAykwrgUAwo/i7ywAAAA="/>
  </w:docVars>
  <w:rsids>
    <w:rsidRoot w:val="001B0DDA"/>
    <w:rsid w:val="00004B64"/>
    <w:rsid w:val="00080D54"/>
    <w:rsid w:val="00161961"/>
    <w:rsid w:val="001B0DDA"/>
    <w:rsid w:val="0023663B"/>
    <w:rsid w:val="00263AF9"/>
    <w:rsid w:val="002A5130"/>
    <w:rsid w:val="002D0E76"/>
    <w:rsid w:val="004470BA"/>
    <w:rsid w:val="00500211"/>
    <w:rsid w:val="005465B7"/>
    <w:rsid w:val="005B4122"/>
    <w:rsid w:val="005B61A0"/>
    <w:rsid w:val="00602D86"/>
    <w:rsid w:val="0060504B"/>
    <w:rsid w:val="0061648E"/>
    <w:rsid w:val="006C68EE"/>
    <w:rsid w:val="00763576"/>
    <w:rsid w:val="0078359A"/>
    <w:rsid w:val="008144AA"/>
    <w:rsid w:val="00842F13"/>
    <w:rsid w:val="00936BB7"/>
    <w:rsid w:val="009C1504"/>
    <w:rsid w:val="009D1333"/>
    <w:rsid w:val="00A11BC5"/>
    <w:rsid w:val="00AA7744"/>
    <w:rsid w:val="00BB6169"/>
    <w:rsid w:val="00BD4BBF"/>
    <w:rsid w:val="00BF0A11"/>
    <w:rsid w:val="00C206D2"/>
    <w:rsid w:val="00CD33DB"/>
    <w:rsid w:val="00D27C2F"/>
    <w:rsid w:val="00D77CAE"/>
    <w:rsid w:val="00DC4BF7"/>
    <w:rsid w:val="00EB3052"/>
    <w:rsid w:val="00EC2C2C"/>
    <w:rsid w:val="00EE54A0"/>
    <w:rsid w:val="00F22782"/>
    <w:rsid w:val="00F5093F"/>
    <w:rsid w:val="00F522DD"/>
    <w:rsid w:val="00FB1A85"/>
    <w:rsid w:val="00FC1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4BF02C"/>
  <w15:docId w15:val="{222CE3AB-5DDA-49F8-BE86-E63815AD6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6D2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2A513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99"/>
    <w:rsid w:val="002A513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C206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06D2"/>
  </w:style>
  <w:style w:type="character" w:customStyle="1" w:styleId="highlight">
    <w:name w:val="highlight"/>
    <w:basedOn w:val="DefaultParagraphFont"/>
    <w:rsid w:val="00FB1A85"/>
  </w:style>
  <w:style w:type="character" w:customStyle="1" w:styleId="thread-204401487495489971104439">
    <w:name w:val="thread-204401487495489971104439"/>
    <w:basedOn w:val="DefaultParagraphFont"/>
    <w:rsid w:val="00FB1A85"/>
  </w:style>
  <w:style w:type="paragraph" w:styleId="BodyText">
    <w:name w:val="Body Text"/>
    <w:basedOn w:val="Normal"/>
    <w:link w:val="BodyTextChar"/>
    <w:uiPriority w:val="1"/>
    <w:qFormat/>
    <w:rsid w:val="00BB6169"/>
    <w:pPr>
      <w:widowControl w:val="0"/>
      <w:spacing w:after="0" w:line="240" w:lineRule="auto"/>
      <w:ind w:left="838" w:hanging="360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B6169"/>
    <w:rPr>
      <w:rFonts w:ascii="Arial" w:eastAsia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82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file:///C:\Users\Superfly%20Bird%20Guy\Downloads\facilitator@restorationdecadealliance.org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ecadeonrestoration.org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restorationdecadealliance.org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881</TotalTime>
  <Pages>3</Pages>
  <Words>400</Words>
  <Characters>2281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    About your organisation </vt:lpstr>
      <vt:lpstr>    </vt:lpstr>
      <vt:lpstr>    </vt:lpstr>
      <vt:lpstr>    2. Contact details and organisational information</vt:lpstr>
      <vt:lpstr>    3. Any other information about your organisation that you would like to share: </vt:lpstr>
    </vt:vector>
  </TitlesOfParts>
  <Company/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Superfly Bird Guy</dc:creator>
  <cp:lastModifiedBy>Jessica Garcia</cp:lastModifiedBy>
  <cp:revision>3</cp:revision>
  <dcterms:created xsi:type="dcterms:W3CDTF">2022-06-20T09:46:00Z</dcterms:created>
  <dcterms:modified xsi:type="dcterms:W3CDTF">2022-06-22T02:27:00Z</dcterms:modified>
</cp:coreProperties>
</file>